
<file path=[Content_Types].xml><?xml version="1.0" encoding="utf-8"?>
<Types xmlns="http://schemas.openxmlformats.org/package/2006/content-types">
  <Default Extension="rels" ContentType="application/vnd.openxmlformats-package.relationships+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image/png" PartName="/word/media/document_image_rId3.png"/>
  <Override ContentType="application/vnd.openxmlformats-officedocument.wordprocessingml.numbering+xml" PartName="/word/numbering.xml"/>
  <Override ContentType="application/vnd.openxmlformats-officedocument.wordprocessingml.styles+xml" PartName="/word/styles.xml"/>
</Types>
</file>

<file path=_rels/.rels><?xml version="1.0" encoding="UTF-8" standalone="yes"?><Relationships xmlns="http://schemas.openxmlformats.org/package/2006/relationships"><Relationship Target="word/document.xml" Type="http://schemas.openxmlformats.org/officeDocument/2006/relationships/officeDocument" Id="rId1"/><Relationship Target="docProps/core.xml" Type="http://schemas.openxmlformats.org/package/2006/relationships/metadata/core-properties" Id="rId2"/><Relationship Target="docProps/app.xml" Type="http://schemas.openxmlformats.org/officeDocument/2006/relationships/extended-properties" Id="rId3"/></Relationships>
</file>

<file path=word/document.xml><?xml version="1.0" encoding="utf-8"?>
<w:document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mc:Ignorable="w14 w15">
  <w:body>
    <w:p w14:paraId="f86f7e9" w14:textId="f86f7e9">
      <w:pPr>
        <w:spacing w:after="0"/>
        <w:ind w:left="0"/>
        <w:jc w:val="left"/>
        <w15:collapsed w:val="false"/>
      </w:pPr>
      <w:r>
        <w:rPr>
          <w:rFonts w:ascii="Times New Roman"/>
          <w:b w:val="false"/>
          <w:i w:val="false"/>
          <w:color w:val="000000"/>
          <w:sz w:val="28"/>
        </w:rPr>
        <w:t>
				</w:t>
      </w:r>
      <w:r>
        <w:drawing>
          <wp:inline distT="0" distB="0" distL="0" distR="0">
            <wp:extent cx="2057400" cy="571500"/>
            <wp:effectExtent l="0" t="0" r="0" b="0"/>
            <wp:docPr id="0" name="" descr=""/>
            <wp:cNvGraphicFramePr>
              <a:graphicFrameLocks noChangeAspect="true"/>
            </wp:cNvGraphicFramePr>
            <a:graphic>
              <a:graphicData uri="http://schemas.openxmlformats.org/drawingml/2006/picture">
                <pic:pic>
                  <pic:nvPicPr>
                    <pic:cNvPr id="1" name=""/>
                    <pic:cNvPicPr/>
                  </pic:nvPicPr>
                  <pic:blipFill>
                    <a:blip r:embed="rId3"/>
                    <a:stretch>
                      <a:fillRect/>
                    </a:stretch>
                  </pic:blipFill>
                  <pic:spPr>
                    <a:xfrm>
                      <a:off x="0" y="0"/>
                      <a:ext cx="2057400" cy="571500"/>
                    </a:xfrm>
                    <a:prstGeom prst="rect">
                      <a:avLst/>
                    </a:prstGeom>
                  </pic:spPr>
                </pic:pic>
              </a:graphicData>
            </a:graphic>
          </wp:inline>
        </w:drawing>
      </w:r>
      <w:r>
        <w:rPr>
          <w:rFonts w:ascii="Times New Roman"/>
          <w:b w:val="false"/>
          <w:i w:val="false"/>
          <w:color w:val="000000"/>
          <w:sz w:val="28"/>
        </w:rPr>
        <w:t>
					</w:t>
      </w:r>
    </w:p>
    <w:p>
      <w:pPr>
        <w:spacing w:after="0"/>
        <w:ind w:left="0"/>
        <w:jc w:val="left"/>
      </w:pPr>
      <w:r>
        <w:rPr>
          <w:rFonts w:ascii="Times New Roman"/>
          <w:b/>
          <w:i w:val="false"/>
          <w:color w:val="000000"/>
          <w:sz w:val="28"/>
        </w:rPr>
        <w:t>Мемлекеттік көрсетілетін қызметтер тізілімін бекіту туралы</w:t>
      </w:r>
    </w:p>
    <w:p>
      <w:pPr>
        <w:spacing w:after="0"/>
        <w:ind w:left="0"/>
        <w:jc w:val="both"/>
      </w:pPr>
      <w:r>
        <w:rPr>
          <w:rFonts w:ascii="Times New Roman"/>
          <w:b w:val="false"/>
          <w:i w:val="false"/>
          <w:color w:val="000000"/>
          <w:sz w:val="28"/>
        </w:rPr>
        <w:t>Қазақстан Республикасының Цифрлық даму, инновациялар және аэроғарыш өнеркәсібі министрінің м.а. 2020 жылғы 31 қаңтардағы № 39/НҚ бұйрығы. Қазақстан Республикасының Әділет министрлігінде 2020 жылғы 5 ақпанда № 19982 болып тіркелді.</w:t>
      </w:r>
    </w:p>
    <w:p>
      <w:pPr>
        <w:spacing w:after="0"/>
        <w:ind w:left="0"/>
        <w:jc w:val="both"/>
      </w:pPr>
      <w:bookmarkStart w:name="z1" w:id="0"/>
      <w:r>
        <w:rPr>
          <w:rFonts w:ascii="Times New Roman"/>
          <w:b w:val="false"/>
          <w:i w:val="false"/>
          <w:color w:val="000000"/>
          <w:sz w:val="28"/>
        </w:rPr>
        <w:t xml:space="preserve">
      "Мемлекеттік көрсетілетін қызметтер туралы" 2013 жылғы 15 сәуірдегі Қазақстан Республикасы Заңының </w:t>
      </w:r>
      <w:r>
        <w:rPr>
          <w:rFonts w:ascii="Times New Roman"/>
          <w:b w:val="false"/>
          <w:i w:val="false"/>
          <w:color w:val="000000"/>
          <w:sz w:val="28"/>
        </w:rPr>
        <w:t>8-бабының</w:t>
      </w:r>
      <w:r>
        <w:rPr>
          <w:rFonts w:ascii="Times New Roman"/>
          <w:b w:val="false"/>
          <w:i w:val="false"/>
          <w:color w:val="000000"/>
          <w:sz w:val="28"/>
        </w:rPr>
        <w:t xml:space="preserve"> 2-1) тармақшасына сәйкес БҰЙЫРАМЫН:</w:t>
      </w:r>
    </w:p>
    <w:bookmarkEnd w:id="0"/>
    <w:bookmarkStart w:name="z2" w:id="1"/>
    <w:p>
      <w:pPr>
        <w:spacing w:after="0"/>
        <w:ind w:left="0"/>
        <w:jc w:val="both"/>
      </w:pPr>
      <w:r>
        <w:rPr>
          <w:rFonts w:ascii="Times New Roman"/>
          <w:b w:val="false"/>
          <w:i w:val="false"/>
          <w:color w:val="000000"/>
          <w:sz w:val="28"/>
        </w:rPr>
        <w:t xml:space="preserve">
      1. Қоса беріліп отырған Мемлекеттік көрсетілетін қызметтер </w:t>
      </w:r>
      <w:r>
        <w:rPr>
          <w:rFonts w:ascii="Times New Roman"/>
          <w:b w:val="false"/>
          <w:i w:val="false"/>
          <w:color w:val="000000"/>
          <w:sz w:val="28"/>
        </w:rPr>
        <w:t>тізілімін</w:t>
      </w:r>
      <w:r>
        <w:rPr>
          <w:rFonts w:ascii="Times New Roman"/>
          <w:b w:val="false"/>
          <w:i w:val="false"/>
          <w:color w:val="000000"/>
          <w:sz w:val="28"/>
        </w:rPr>
        <w:t xml:space="preserve"> бекітілсін.</w:t>
      </w:r>
    </w:p>
    <w:bookmarkEnd w:id="1"/>
    <w:bookmarkStart w:name="z3" w:id="2"/>
    <w:p>
      <w:pPr>
        <w:spacing w:after="0"/>
        <w:ind w:left="0"/>
        <w:jc w:val="both"/>
      </w:pPr>
      <w:r>
        <w:rPr>
          <w:rFonts w:ascii="Times New Roman"/>
          <w:b w:val="false"/>
          <w:i w:val="false"/>
          <w:color w:val="000000"/>
          <w:sz w:val="28"/>
        </w:rPr>
        <w:t>
      2. Қазақстан Республикасы Цифрлық даму, инновациялар және аэроғарыш өнеркәсібі министрлігінің Мемлекеттік көрсетілетін қызметтерді комитетіне:</w:t>
      </w:r>
    </w:p>
    <w:bookmarkEnd w:id="2"/>
    <w:bookmarkStart w:name="z4" w:id="3"/>
    <w:p>
      <w:pPr>
        <w:spacing w:after="0"/>
        <w:ind w:left="0"/>
        <w:jc w:val="both"/>
      </w:pPr>
      <w:r>
        <w:rPr>
          <w:rFonts w:ascii="Times New Roman"/>
          <w:b w:val="false"/>
          <w:i w:val="false"/>
          <w:color w:val="000000"/>
          <w:sz w:val="28"/>
        </w:rPr>
        <w:t>
      1) осы бұйрықты Қазақстан Республикасы Әділет министрлігінде мемлекеттік тіркеуді;</w:t>
      </w:r>
    </w:p>
    <w:bookmarkEnd w:id="3"/>
    <w:bookmarkStart w:name="z5" w:id="4"/>
    <w:p>
      <w:pPr>
        <w:spacing w:after="0"/>
        <w:ind w:left="0"/>
        <w:jc w:val="both"/>
      </w:pPr>
      <w:r>
        <w:rPr>
          <w:rFonts w:ascii="Times New Roman"/>
          <w:b w:val="false"/>
          <w:i w:val="false"/>
          <w:color w:val="000000"/>
          <w:sz w:val="28"/>
        </w:rPr>
        <w:t>
      2) осы бұйрықты Қазақстан Республикасы Цифрлық даму, инновациялар және аэроғарыш өнеркәсібі министрлігінің интернет-ресурсында орналастыруды;</w:t>
      </w:r>
    </w:p>
    <w:bookmarkEnd w:id="4"/>
    <w:bookmarkStart w:name="z6" w:id="5"/>
    <w:p>
      <w:pPr>
        <w:spacing w:after="0"/>
        <w:ind w:left="0"/>
        <w:jc w:val="both"/>
      </w:pPr>
      <w:r>
        <w:rPr>
          <w:rFonts w:ascii="Times New Roman"/>
          <w:b w:val="false"/>
          <w:i w:val="false"/>
          <w:color w:val="000000"/>
          <w:sz w:val="28"/>
        </w:rPr>
        <w:t xml:space="preserve">
      3) осы бұйрық мемлекеттік тіркелгеннен кейін он жұмыс күні ішінде осы тармақтың </w:t>
      </w:r>
      <w:r>
        <w:rPr>
          <w:rFonts w:ascii="Times New Roman"/>
          <w:b w:val="false"/>
          <w:i w:val="false"/>
          <w:color w:val="000000"/>
          <w:sz w:val="28"/>
        </w:rPr>
        <w:t>1)</w:t>
      </w:r>
      <w:r>
        <w:rPr>
          <w:rFonts w:ascii="Times New Roman"/>
          <w:b w:val="false"/>
          <w:i w:val="false"/>
          <w:color w:val="000000"/>
          <w:sz w:val="28"/>
        </w:rPr>
        <w:t xml:space="preserve"> және </w:t>
      </w:r>
      <w:r>
        <w:rPr>
          <w:rFonts w:ascii="Times New Roman"/>
          <w:b w:val="false"/>
          <w:i w:val="false"/>
          <w:color w:val="000000"/>
          <w:sz w:val="28"/>
        </w:rPr>
        <w:t>2) тармақшаларында</w:t>
      </w:r>
      <w:r>
        <w:rPr>
          <w:rFonts w:ascii="Times New Roman"/>
          <w:b w:val="false"/>
          <w:i w:val="false"/>
          <w:color w:val="000000"/>
          <w:sz w:val="28"/>
        </w:rPr>
        <w:t xml:space="preserve"> көзделген іс-шаралардың орындалуы туралы мәліметтерді Қазақстан Республикасы Цифрлық даму, инновациялар және аэроғарыш өнеркәсібі министрлігінің Заң департаментіне ұсынуды қамтамасыз етсін.</w:t>
      </w:r>
    </w:p>
    <w:bookmarkEnd w:id="5"/>
    <w:bookmarkStart w:name="z7" w:id="6"/>
    <w:p>
      <w:pPr>
        <w:spacing w:after="0"/>
        <w:ind w:left="0"/>
        <w:jc w:val="both"/>
      </w:pPr>
      <w:r>
        <w:rPr>
          <w:rFonts w:ascii="Times New Roman"/>
          <w:b w:val="false"/>
          <w:i w:val="false"/>
          <w:color w:val="000000"/>
          <w:sz w:val="28"/>
        </w:rPr>
        <w:t>
      3. Осы бұйрықтың орындалуын бақылау жетекшілік ететін Қазақстан Республикасының Цифрлық даму, инновациялар және аэроғарыш өнеркәсібі вице-министріне жүктелсін.</w:t>
      </w:r>
    </w:p>
    <w:bookmarkEnd w:id="6"/>
    <w:bookmarkStart w:name="z8" w:id="7"/>
    <w:p>
      <w:pPr>
        <w:spacing w:after="0"/>
        <w:ind w:left="0"/>
        <w:jc w:val="both"/>
      </w:pPr>
      <w:r>
        <w:rPr>
          <w:rFonts w:ascii="Times New Roman"/>
          <w:b w:val="false"/>
          <w:i w:val="false"/>
          <w:color w:val="000000"/>
          <w:sz w:val="28"/>
        </w:rPr>
        <w:t>
      4. Осы бұйрық оның алғашқы ресми жарияланғанынан кейін күнтізбелік он күн өткен соң қолданысқа енгізіледі.</w:t>
      </w:r>
    </w:p>
    <w:bookmarkEnd w:id="7"/>
    <w:tbl>
      <w:tblPr>
        <w:tblW w:w="0" w:type="auto"/>
        <w:tblCellSpacing w:w="0" w:type="auto"/>
        <w:tblBorders>
          <w:top w:val="none"/>
          <w:left w:val="none"/>
          <w:bottom w:val="none"/>
          <w:right w:val="none"/>
          <w:insideH w:val="none"/>
          <w:insideV w:val="none"/>
        </w:tblBorders>
        <w:tblLayout w:type="fixed"/>
      </w:tblPr>
      <w:tblGrid>
        <w:gridCol w:w="8040"/>
        <w:gridCol w:w="4340"/>
      </w:tblGrid>
      <w:tr>
        <w:trPr>
          <w:trHeight w:val="30" w:hRule="atLeast"/>
        </w:trPr>
        <w:tc>
          <w:tcPr>
            <w:tcW w:w="804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 xml:space="preserve">      Қазақстан Республикасының </w:t>
            </w:r>
          </w:p>
          <w:p>
            <w:pPr>
              <w:spacing w:after="20"/>
              <w:ind w:left="20"/>
              <w:jc w:val="both"/>
            </w:pPr>
          </w:p>
          <w:p>
            <w:pPr>
              <w:spacing w:after="20"/>
              <w:ind w:left="20"/>
              <w:jc w:val="both"/>
            </w:pPr>
            <w:r>
              <w:rPr>
                <w:rFonts w:ascii="Times New Roman"/>
                <w:b w:val="false"/>
                <w:i/>
                <w:color w:val="000000"/>
                <w:sz w:val="20"/>
              </w:rPr>
              <w:t xml:space="preserve">Цифрлық даму, инновациялар және </w:t>
            </w:r>
          </w:p>
          <w:p>
            <w:pPr>
              <w:spacing w:after="20"/>
              <w:ind w:left="20"/>
              <w:jc w:val="both"/>
            </w:pPr>
            <w:r>
              <w:rPr>
                <w:rFonts w:ascii="Times New Roman"/>
                <w:b w:val="false"/>
                <w:i/>
                <w:color w:val="000000"/>
                <w:sz w:val="20"/>
              </w:rPr>
              <w:t>аэроғарыш өнеркәсібі министрінің м.а.</w:t>
            </w:r>
            <w:r>
              <w:rPr>
                <w:rFonts w:ascii="Times New Roman"/>
                <w:b w:val="false"/>
                <w:i w:val="false"/>
                <w:color w:val="000000"/>
                <w:sz w:val="20"/>
              </w:rPr>
              <w:t>
</w:t>
            </w:r>
          </w:p>
        </w:tc>
        <w:tc>
          <w:tcPr>
            <w:tcW w:w="4340" w:type="dxa"/>
            <w:tcBorders/>
            <w:tcMar>
              <w:top w:w="15" w:type="dxa"/>
              <w:left w:w="15" w:type="dxa"/>
              <w:bottom w:w="15" w:type="dxa"/>
              <w:right w:w="15" w:type="dxa"/>
            </w:tcMar>
            <w:vAlign w:val="center"/>
          </w:tcPr>
          <w:p>
            <w:pPr>
              <w:spacing w:after="0"/>
              <w:ind w:left="0"/>
              <w:jc w:val="left"/>
            </w:pPr>
            <w:r>
              <w:rPr>
                <w:rFonts w:ascii="Times New Roman"/>
                <w:b w:val="false"/>
                <w:i w:val="false"/>
                <w:color w:val="000000"/>
                <w:sz w:val="20"/>
              </w:rPr>
              <w:t>
</w:t>
            </w:r>
            <w:r>
              <w:rPr>
                <w:rFonts w:ascii="Times New Roman"/>
                <w:b w:val="false"/>
                <w:i/>
                <w:color w:val="000000"/>
                <w:sz w:val="20"/>
              </w:rPr>
              <w:t>А. Батырқожа</w:t>
            </w:r>
            <w:r>
              <w:rPr>
                <w:rFonts w:ascii="Times New Roman"/>
                <w:b w:val="false"/>
                <w:i w:val="false"/>
                <w:color w:val="000000"/>
                <w:sz w:val="20"/>
              </w:rPr>
              <w:t>
</w:t>
            </w:r>
          </w:p>
        </w:tc>
      </w:tr>
    </w:tbl>
    <w:tbl>
      <w:tblPr>
        <w:tblW w:w="0" w:type="auto"/>
        <w:tblCellSpacing w:w="0" w:type="auto"/>
        <w:tblBorders>
          <w:top w:val="none"/>
          <w:left w:val="none"/>
          <w:bottom w:val="none"/>
          <w:right w:val="none"/>
          <w:insideH w:val="none"/>
          <w:insideV w:val="none"/>
        </w:tblBorders>
      </w:tblPr>
      <w:tblGrid>
        <w:gridCol w:w="7780"/>
        <w:gridCol w:w="4600"/>
      </w:tblGrid>
      <w:tr>
        <w:trPr>
          <w:trHeight w:val="30" w:hRule="atLeast"/>
        </w:trPr>
        <w:tc>
          <w:tcPr>
            <w:tcW w:w="778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 </w:t>
            </w:r>
          </w:p>
        </w:tc>
        <w:tc>
          <w:tcPr>
            <w:tcW w:w="4600" w:type="dxa"/>
            <w:tcBorders/>
            <w:tcMar>
              <w:top w:w="15" w:type="dxa"/>
              <w:left w:w="15" w:type="dxa"/>
              <w:bottom w:w="15" w:type="dxa"/>
              <w:right w:w="15" w:type="dxa"/>
            </w:tcMar>
            <w:vAlign w:val="center"/>
          </w:tcPr>
          <w:p>
            <w:pPr>
              <w:spacing w:after="0"/>
              <w:ind w:left="0"/>
              <w:jc w:val="center"/>
            </w:pPr>
            <w:r>
              <w:rPr>
                <w:rFonts w:ascii="Times New Roman"/>
                <w:b w:val="false"/>
                <w:i w:val="false"/>
                <w:color w:val="000000"/>
                <w:sz w:val="20"/>
              </w:rPr>
              <w:t>Қазақстан Республикасының</w:t>
            </w:r>
            <w:r>
              <w:br/>
            </w:r>
            <w:r>
              <w:rPr>
                <w:rFonts w:ascii="Times New Roman"/>
                <w:b w:val="false"/>
                <w:i w:val="false"/>
                <w:color w:val="000000"/>
                <w:sz w:val="20"/>
              </w:rPr>
              <w:t>Цифрлық даму, инновациялар</w:t>
            </w:r>
            <w:r>
              <w:br/>
            </w:r>
            <w:r>
              <w:rPr>
                <w:rFonts w:ascii="Times New Roman"/>
                <w:b w:val="false"/>
                <w:i w:val="false"/>
                <w:color w:val="000000"/>
                <w:sz w:val="20"/>
              </w:rPr>
              <w:t>және аэроғарыш өнеркәсібі</w:t>
            </w:r>
            <w:r>
              <w:br/>
            </w:r>
            <w:r>
              <w:rPr>
                <w:rFonts w:ascii="Times New Roman"/>
                <w:b w:val="false"/>
                <w:i w:val="false"/>
                <w:color w:val="000000"/>
                <w:sz w:val="20"/>
              </w:rPr>
              <w:t xml:space="preserve">министрінің міндетін </w:t>
            </w:r>
            <w:r>
              <w:br/>
            </w:r>
            <w:r>
              <w:rPr>
                <w:rFonts w:ascii="Times New Roman"/>
                <w:b w:val="false"/>
                <w:i w:val="false"/>
                <w:color w:val="000000"/>
                <w:sz w:val="20"/>
              </w:rPr>
              <w:t>атқарушының</w:t>
            </w:r>
            <w:r>
              <w:br/>
            </w:r>
            <w:r>
              <w:rPr>
                <w:rFonts w:ascii="Times New Roman"/>
                <w:b w:val="false"/>
                <w:i w:val="false"/>
                <w:color w:val="000000"/>
                <w:sz w:val="20"/>
              </w:rPr>
              <w:t>2020 жылғы 31 қаңтардағы</w:t>
            </w:r>
            <w:r>
              <w:br/>
            </w:r>
            <w:r>
              <w:rPr>
                <w:rFonts w:ascii="Times New Roman"/>
                <w:b w:val="false"/>
                <w:i w:val="false"/>
                <w:color w:val="000000"/>
                <w:sz w:val="20"/>
              </w:rPr>
              <w:t>№ 39/НҚ бұйрығымен</w:t>
            </w:r>
            <w:r>
              <w:br/>
            </w:r>
            <w:r>
              <w:rPr>
                <w:rFonts w:ascii="Times New Roman"/>
                <w:b w:val="false"/>
                <w:i w:val="false"/>
                <w:color w:val="000000"/>
                <w:sz w:val="20"/>
              </w:rPr>
              <w:t xml:space="preserve">бекітілген бұйрыққа </w:t>
            </w:r>
            <w:r>
              <w:br/>
            </w:r>
            <w:r>
              <w:rPr>
                <w:rFonts w:ascii="Times New Roman"/>
                <w:b w:val="false"/>
                <w:i w:val="false"/>
                <w:color w:val="000000"/>
                <w:sz w:val="20"/>
              </w:rPr>
              <w:t>қосымша</w:t>
            </w:r>
          </w:p>
        </w:tc>
      </w:tr>
    </w:tbl>
    <w:bookmarkStart w:name="z10" w:id="8"/>
    <w:p>
      <w:pPr>
        <w:spacing w:after="0"/>
        <w:ind w:left="0"/>
        <w:jc w:val="left"/>
      </w:pPr>
      <w:r>
        <w:rPr>
          <w:rFonts w:ascii="Times New Roman"/>
          <w:b/>
          <w:i w:val="false"/>
          <w:color w:val="000000"/>
        </w:rPr>
        <w:t xml:space="preserve"> Мемлекеттік көрсетілетін қызметтер тізілімі</w:t>
      </w:r>
    </w:p>
    <w:bookmarkEnd w:id="8"/>
    <w:p>
      <w:pPr>
        <w:spacing w:after="0"/>
        <w:ind w:left="0"/>
        <w:jc w:val="both"/>
      </w:pPr>
      <w:r>
        <w:rPr>
          <w:rFonts w:ascii="Times New Roman"/>
          <w:b w:val="false"/>
          <w:i w:val="false"/>
          <w:color w:val="ff0000"/>
          <w:sz w:val="28"/>
        </w:rPr>
        <w:t xml:space="preserve">
      Ескерту. Тізілім жаңа редакцияда - ҚР Цифрлық даму, инновациялар және аэроғарыш өнеркәсібі министрінің 13.03.2023 </w:t>
      </w:r>
      <w:r>
        <w:rPr>
          <w:rFonts w:ascii="Times New Roman"/>
          <w:b w:val="false"/>
          <w:i w:val="false"/>
          <w:color w:val="ff0000"/>
          <w:sz w:val="28"/>
        </w:rPr>
        <w:t>№ 86/НҚ</w:t>
      </w:r>
      <w:r>
        <w:rPr>
          <w:rFonts w:ascii="Times New Roman"/>
          <w:b w:val="false"/>
          <w:i w:val="false"/>
          <w:color w:val="ff0000"/>
          <w:sz w:val="28"/>
        </w:rPr>
        <w:t xml:space="preserve"> (алғашқы ресми жарияланғанынан кейін күнтізбелік он күн өткен соң қолданысқа енгізіледі); өзгеріс енгізілді – ҚР Цифрлық даму, инновациялар және аэроғарыш өнеркәсібі министрінің 09.06.2023 </w:t>
      </w:r>
      <w:r>
        <w:rPr>
          <w:rFonts w:ascii="Times New Roman"/>
          <w:b w:val="false"/>
          <w:i w:val="false"/>
          <w:color w:val="ff0000"/>
          <w:sz w:val="28"/>
        </w:rPr>
        <w:t>№ 174/НҚ</w:t>
      </w:r>
      <w:r>
        <w:rPr>
          <w:rFonts w:ascii="Times New Roman"/>
          <w:b w:val="false"/>
          <w:i w:val="false"/>
          <w:color w:val="ff0000"/>
          <w:sz w:val="28"/>
        </w:rPr>
        <w:t xml:space="preserve"> (қолданысқа енгізілу тәртібін </w:t>
      </w:r>
      <w:r>
        <w:rPr>
          <w:rFonts w:ascii="Times New Roman"/>
          <w:b w:val="false"/>
          <w:i w:val="false"/>
          <w:color w:val="ff0000"/>
          <w:sz w:val="28"/>
        </w:rPr>
        <w:t>4-т</w:t>
      </w:r>
      <w:r>
        <w:rPr>
          <w:rFonts w:ascii="Times New Roman"/>
          <w:b w:val="false"/>
          <w:i w:val="false"/>
          <w:color w:val="ff0000"/>
          <w:sz w:val="28"/>
        </w:rPr>
        <w:t>. қараңыз) бұйрықтарымен.</w:t>
      </w:r>
    </w:p>
    <w:tbl>
      <w:tblPr>
        <w:tblW w:w="0" w:type="auto"/>
        <w:tblCellSpacing w:w="0" w:type="auto"/>
        <w:tblInd w:w="115" w:type="dxa"/>
        <w:tblBorders>
          <w:top w:val="single" w:color="cfcfcf" w:sz="5"/>
          <w:left w:val="single" w:color="cfcfcf" w:sz="5"/>
          <w:bottom w:val="single" w:color="cfcfcf" w:sz="5"/>
          <w:right w:val="single" w:color="cfcfcf" w:sz="5"/>
          <w:insideH w:val="none"/>
          <w:insideV w:val="none"/>
        </w:tblBorders>
        <w:tblLayout w:type="fixed"/>
      </w:tblPr>
      <w:tblGrid>
        <w:gridCol w:w="768"/>
        <w:gridCol w:w="768"/>
        <w:gridCol w:w="768"/>
        <w:gridCol w:w="768"/>
        <w:gridCol w:w="769"/>
        <w:gridCol w:w="769"/>
        <w:gridCol w:w="769"/>
        <w:gridCol w:w="769"/>
        <w:gridCol w:w="769"/>
        <w:gridCol w:w="769"/>
        <w:gridCol w:w="769"/>
        <w:gridCol w:w="769"/>
        <w:gridCol w:w="769"/>
        <w:gridCol w:w="769"/>
        <w:gridCol w:w="769"/>
        <w:gridCol w:w="769"/>
      </w:tblGrid>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Р/с №</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көрсетілетін қызметтің коды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көрсетілетін қызметтің атауы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Кіші түрлері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қызметтер көрсету тәртібін айқындайтын заңға тәуелді нормативтік құқықтық актініәзірлейтін орталық мемлекеттік органның атауы</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қызметтер көрсету тәртібін айқындайтын заңға тәуелді нормативтік құқықтық актінің атауы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 Құжаттандыру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 Жеке басты куәландыратын құжаттарды/анықтамаларды және мәртебе алу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азаматтарына паспорттар, жеке куәліктер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Құжаттарды бірінші рет ресімдеу:</w:t>
            </w:r>
          </w:p>
          <w:p>
            <w:pPr>
              <w:spacing w:after="20"/>
              <w:ind w:left="20"/>
              <w:jc w:val="both"/>
            </w:pPr>
            <w:r>
              <w:rPr>
                <w:rFonts w:ascii="Times New Roman"/>
                <w:b w:val="false"/>
                <w:i w:val="false"/>
                <w:color w:val="000000"/>
                <w:sz w:val="20"/>
              </w:rPr>
              <w:t>
- 16 жасқа толмаған балаларға Қазақстан Республикасы азаматының паспортын;</w:t>
            </w:r>
          </w:p>
          <w:p>
            <w:pPr>
              <w:spacing w:after="20"/>
              <w:ind w:left="20"/>
              <w:jc w:val="both"/>
            </w:pPr>
            <w:r>
              <w:rPr>
                <w:rFonts w:ascii="Times New Roman"/>
                <w:b w:val="false"/>
                <w:i w:val="false"/>
                <w:color w:val="000000"/>
                <w:sz w:val="20"/>
              </w:rPr>
              <w:t>
- 16 жасқа толған адамдарға;</w:t>
            </w:r>
          </w:p>
          <w:p>
            <w:pPr>
              <w:spacing w:after="20"/>
              <w:ind w:left="20"/>
              <w:jc w:val="both"/>
            </w:pPr>
            <w:r>
              <w:rPr>
                <w:rFonts w:ascii="Times New Roman"/>
                <w:b w:val="false"/>
                <w:i w:val="false"/>
                <w:color w:val="000000"/>
                <w:sz w:val="20"/>
              </w:rPr>
              <w:t>
- болған жеке куәлік немесе паспорт;</w:t>
            </w:r>
          </w:p>
          <w:p>
            <w:pPr>
              <w:spacing w:after="20"/>
              <w:ind w:left="20"/>
              <w:jc w:val="both"/>
            </w:pPr>
            <w:r>
              <w:rPr>
                <w:rFonts w:ascii="Times New Roman"/>
                <w:b w:val="false"/>
                <w:i w:val="false"/>
                <w:color w:val="000000"/>
                <w:sz w:val="20"/>
              </w:rPr>
              <w:t>
- 1974 жылғы үлгідегі КСРО паспорты немесе оны жоғалту негізінде;</w:t>
            </w:r>
          </w:p>
          <w:p>
            <w:pPr>
              <w:spacing w:after="20"/>
              <w:ind w:left="20"/>
              <w:jc w:val="both"/>
            </w:pPr>
            <w:r>
              <w:rPr>
                <w:rFonts w:ascii="Times New Roman"/>
                <w:b w:val="false"/>
                <w:i w:val="false"/>
                <w:color w:val="000000"/>
                <w:sz w:val="20"/>
              </w:rPr>
              <w:t>
- Қазақстан Республикасының азаматтығын қабылдаған кезде.</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халқын құжаттандыру және тіркеу мәселелері бойынша мемлекеттік қызметтер көрсету қағидаларын бекіту туралы" Қазақстан Республикасы Ішкі істер министрінің 2020 жылғы 30 наурыздағы № 267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20192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басты куәландыратын құжаттарды ауыстыру:</w:t>
            </w:r>
          </w:p>
          <w:p>
            <w:pPr>
              <w:spacing w:after="20"/>
              <w:ind w:left="20"/>
              <w:jc w:val="both"/>
            </w:pPr>
            <w:r>
              <w:rPr>
                <w:rFonts w:ascii="Times New Roman"/>
                <w:b w:val="false"/>
                <w:i w:val="false"/>
                <w:color w:val="000000"/>
                <w:sz w:val="20"/>
              </w:rPr>
              <w:t>
- қолданылу мерзімінің өтуіне байланысты;</w:t>
            </w:r>
          </w:p>
          <w:p>
            <w:pPr>
              <w:spacing w:after="20"/>
              <w:ind w:left="20"/>
              <w:jc w:val="both"/>
            </w:pPr>
            <w:r>
              <w:rPr>
                <w:rFonts w:ascii="Times New Roman"/>
                <w:b w:val="false"/>
                <w:i w:val="false"/>
                <w:color w:val="000000"/>
                <w:sz w:val="20"/>
              </w:rPr>
              <w:t>
- жоғалтқанына;</w:t>
            </w:r>
          </w:p>
          <w:p>
            <w:pPr>
              <w:spacing w:after="20"/>
              <w:ind w:left="20"/>
              <w:jc w:val="both"/>
            </w:pPr>
            <w:r>
              <w:rPr>
                <w:rFonts w:ascii="Times New Roman"/>
                <w:b w:val="false"/>
                <w:i w:val="false"/>
                <w:color w:val="000000"/>
                <w:sz w:val="20"/>
              </w:rPr>
              <w:t>
- пайдалануға жарамсыз;</w:t>
            </w:r>
          </w:p>
          <w:p>
            <w:pPr>
              <w:spacing w:after="20"/>
              <w:ind w:left="20"/>
              <w:jc w:val="both"/>
            </w:pPr>
            <w:r>
              <w:rPr>
                <w:rFonts w:ascii="Times New Roman"/>
                <w:b w:val="false"/>
                <w:i w:val="false"/>
                <w:color w:val="000000"/>
                <w:sz w:val="20"/>
              </w:rPr>
              <w:t>
- құжаттардың түрін өзгертуге байланысты оларды дайындаудың жаңа технологиясына сәйкес иесінің қалауы бойынша;</w:t>
            </w:r>
          </w:p>
          <w:p>
            <w:pPr>
              <w:spacing w:after="20"/>
              <w:ind w:left="20"/>
              <w:jc w:val="both"/>
            </w:pPr>
            <w:r>
              <w:rPr>
                <w:rFonts w:ascii="Times New Roman"/>
                <w:b w:val="false"/>
                <w:i w:val="false"/>
                <w:color w:val="000000"/>
                <w:sz w:val="20"/>
              </w:rPr>
              <w:t>
- шетелден Қазақстан Республикасына тұрақты тұруға оралғанына байланысты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Азаматтың анықтамалық деректері (тегі, аты, әкесінің аты, туған күні, туған жері немесе өзінің ұлтын көрсетпеу ниеті) өзгерген; шығарылған құжаттардағы жазбалардың дәл еместігі жағдайда құжаттарды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w:t>
            </w:r>
          </w:p>
        </w:tc>
        <w:tc>
          <w:tcPr>
            <w:tcW w:w="0" w:type="auto"/>
            <w:gridSpan w:val="15"/>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w:t>
            </w:r>
          </w:p>
        </w:tc>
        <w:tc>
          <w:tcPr>
            <w:tcW w:w="0" w:type="auto"/>
            <w:gridSpan w:val="15"/>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w:t>
            </w:r>
          </w:p>
        </w:tc>
        <w:tc>
          <w:tcPr>
            <w:tcW w:w="0" w:type="auto"/>
            <w:gridSpan w:val="15"/>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w:t>
            </w:r>
          </w:p>
        </w:tc>
        <w:tc>
          <w:tcPr>
            <w:tcW w:w="0" w:type="auto"/>
            <w:gridSpan w:val="15"/>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Мәліметтерді өзектендіру (түзету) әскери қызмет туралы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міндеттілерге әскери билеттерді немесе олардың телнұсқаларын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 бостандығынан айыру орындарынан босатылған және құқық қорғау, арнаулы мемлекеттік органдарда әскери қызмет не қызмет өтеген және әскери қызметтің белгіленген мерзімін өткерген азаматтарға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"Әскери міндеттілер мен әскерге шақырылушыларды әскери есепке алу қағидаларын бекіту туралы" Қазақстан Республикасы Қорғаныс министрінің 2017 жылғы 24 қаңтардағы № 28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14881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әскери (балама) қызметті не құқық қорғау және арнаулы мемлекеттік органдарда қызмет өткергендер қатарынан басқа мемлекеттерден келген және Қазақстан Республикасының азаматтығын алған адамдарға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 немесе құқық қорғау, арнаулы мемлекеттік органдарда қызмет өткерген азаматтар ескі үлгідегі әскери билетті жаңасына айырбастаған кезде</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билет жоғалған не бүлінген кезде әскери қызмет немесе құқық қорғау, арнаулы мемлекеттік органдарда қызмет өткерген азаматтар</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 немесе құқық қорғау, арнаулы мемлекеттік органдарда қызмет өткерген азаматтардың тегі, аты, әкесінің аты өзгерген кезде</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атағына қалпына келтірілген және құқық қорғау және арнаулы мемлекеттік органдарда әскери қызмет не қызмет өткерген азаматтарға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қызметтен не құқық қорғау, арнаулы мемлекеттік органдарда қызметтен босатылған және әскери қызметтің белгіленген мерзімін өткерген азаматтарға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ҚР ҚМ әскери оқу орындарына түсу үшін кандидаттарды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ҚР ҚМ әскери оқу орындарына қайта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00101003-3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оқу орнын бітіргені туралы дипломның телнұсқасын қалпына келтіру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Ұлы Отан соғысының ардагерлеріне куәліктер беруге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"Ұлы Отан соғысына қатысушының куәлігін беру қағидаларын бекіту туралы" Қазақстан Республикасы Қорғаныс министрінің 2019 жылғы 9 шілдедегі № 526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19008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Соттылықтың болуы не болмауы туралы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БП</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Бас прокуратурасының Құқықтық статистика және арнайы есепке алу жөніндегі комитеті және оның аумақтық органдарымен көрсетілетін мемлекеттік қызметтер қағидаларын бекіту туралы" Қазақстан Республикасы Бас Прокурорының 2020 жылғы 18 мамырдағы № 64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20674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Тұлғаның сыбайлас жемқорлық қылмыс жасағаны туралы мәліметтер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БП</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Құжаттарды қабылдау және оларды Қазақстан Республикасының шет елдерде жүрген азаматтарына паспорттар жасауға жіберу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"Құжаттарды қабылдау және оларды Қазақстан Республикасының шет елдерде жүрген азаматтарына паспорттар жасауға жіберу және олардың паспорттарына қажетті жазбалар енгізу" мемлекеттік қызмет көрсету қағидаларын бекіту туралы Қазақстан Республикасы Сыртқы істер министрінің 2020 жылғы 12 мамырдағы № 11-1-4/149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20627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Шекара маңындағы аумақтың елді мекенінде тұрақты тұратын жері бойынша тіркелуін растайтын мәліметтерді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халқын құжаттандыру және тіркеу мәселелері бойынша мемлекеттік қызметтер көрсету қағидаларын бекіту туралы" Қазақстан Республикасы Ішкі істер министрінің 2020 жылғы 30 наурыздағы № 267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20192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Азаматтарды әскери-техникалық және басқа да әскери мамандықтар бойынша даярлау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Қорғаныс министрлігінің мамандандырылған ұйымдарында әскери-техникалық және өзге де мамандықтар бойынша әскерге шақырылушыларды, әскери міндеттілерді жинау, оларды жіберу және өтеусіз және өтеулі негіздерде оқыту, оқу-тәрбие процесін ұйымдастыру қағидаларын, сондай-ақ оқу мерзімдерін бекіту туралы" Қазақстан Республикасы Қорғаныс министрінің 2017 жылғы 17 шілдедегі № 357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15517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 Кәсіпкерлік қызметпен байланысты емес құқықтарды қамтамасыз ететін құжаттарды алу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Жүргізуші куәліктерін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Жүргізуші куәліктерін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"Көлік құралының сәйкестендіру нөмірі бойынша көлік құралдарының жекелеген түрлерін мемлекеттік тіркеу және есепке алу, Механикалық көлік құралдарын жүргізушілерді даярлау, Емтихандар қабылдау және жүргізуші куәліктерін беру қағидаларын бекіту туралы" Қазақстан Республикасы Ішкі істер министрінің 2014 жылғы 2 желтоқсандағы № 862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10056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Жүргізуші куәліктерін алғаш рет беру және көлік құралдарын жүргізу құқығынан айырғаннан кейін</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өздігінен жүретін ауыл шаруашылығы, мелиоративтік және жол-құрылыс машиналары мен механизмдерін, сондай-ақ жүріп өту мүмкіндігі жоғары арнайы машиналарды жүргізу құқығына куәліктер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 "В", "Г", "Б" және "Д" санаттарындағы тракторшы-машинист куәлігін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"Тракторларды және олардың базасында жасалған өздігінен жүретін шассилер мен механизмдерді, өздігінен жүретін ауылшаруашылық, мелиорациялық және жол-құрылыс машиналарын, сондай-ақ жүріп өту мүмкіндігі жоғары арнайы машиналарды басқару құқығына емтихандар қабылдау және куәліктер беру қағидаларын бекіту туралы" Қазақстан Республикасы Ауыл шаруашылығы министрінің 2015 жылғы 30 наурыздағы № 4-3/270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11711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Қарда жүргіштерді, квадроциклдерді басқаруға рұқсат етіледідеген жазуы бар тракторист-машинист куәлігін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тракторшы-машинист куәлігін ауыстыру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тракторшы-машинист куәлігінің телнұсқасын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Өздігінен жүретін шағын көлемді кемелерді жүргізу құқығына куәліктер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Өздігінен жүретін шағын көлемді кемені басқару құқығына куәлік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"Кеме жүргізушілерін шағын көлемді кемені басқару құқығына аттестаттау қағидаларын бекіту туралы" Қазақстан Республикасы Инвестициялар және даму министрінің м.а. 2015 жылғы 17 сәуірдегі № 457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11528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Өздігінен жүретін шағын көлемді кемені басқару құқығына куәліктің телнұсқасын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берілген куәліктің қолданылу мерзімі өткен жағдайда өздігінен жүретін шағын көлемді кемені басқару құқығына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Жүзу ауданы және (немесе) кеме типінің өзгеруіне байланысты өздігінен жүретін шағын көлемді кемені басқару құқығына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Кемелердің командалық құрамының адамдарына диплом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диплом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"Біліктілік комиссиялары туралы ережені, Қазақстан Республикасының Мемлекеттік кеме тізілімінде мемлекеттік тіркеуге жататын кемелердің командалық құрамының адамдарына диплом беру және оларды аттестаттау қағидаларын бекіту туралы" Қазақстан Республикасы Инвестициялар және даму министрінің м.а. 2015 жылғы 27 наурыздағы № 355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11234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дипломның телнұсқасы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теңізшісінің жеке куәлігін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теңізшісінің жеке куәліктерін беру" мемлекеттік қызметті көрсету қағидаларын бекіту туралы" Қазақстан Республикасы Индустрия және инфрақұрылымдық даму министрінің м.а. 2020 жылғы 3 сәуірдегі № 181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20309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00102006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Теңізде жүзу кітапшасын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"Теңізде жүзу кітапшасының үлгісін, оны ресімдеу және беру қағидаларын бекіту туралы" Қазақстан Республикасы Инвестициялар және даму министрінің м.а. 2015 жылғы 24 ақпандағы № 156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10661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 Жеке тұлғалар мен азаматтарды тіркеу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 Жеке тұлғаларды тіркеу/мәртебесін, тұрғылықты жерін, Т.А.Ә. және басқа деректерін ауыстыру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халқын тұрғылықты жері бойынша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тұрақты немесе уақытша тұрғылықты жері бойынша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халқын құжаттандыру және тіркеу мәселелері бойынша мемлекеттік қызметтер көрсету қағидаларын бекіту туралы" Қазақстан Республикасы Ішкі істер министрінің 2020 жылғы 30 наурыздағы № 267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20192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тұрақты тұратын шетелдіктер мен азаматтығы жоқ адамдарды, оның ішінде босқын мәртебесін алғандарды тұрақты немесе уақытша тұрғылықты жері бойынша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халқын тұрғылықты жері бойынша тіркеу есебінен шығару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Республикадан тыс жерлерге тұрақты тұруға кеткен адамдарды тіркеуден шығару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халқын құжаттандыру және тіркеу мәселелері бойынша мемлекеттік қызметтер көрсету қағидаларын бекіту туралы" Қазақстан Республикасы Ішкі істер министрінің 2020 жылғы 30 наурыздағы № 267 </w:t>
            </w:r>
            <w:r>
              <w:rPr>
                <w:rFonts w:ascii="Times New Roman"/>
                <w:b w:val="false"/>
                <w:i w:val="false"/>
                <w:color w:val="000000"/>
                <w:sz w:val="20"/>
              </w:rPr>
              <w:t>бұйрығы</w:t>
            </w:r>
            <w:r>
              <w:rPr>
                <w:rFonts w:ascii="Times New Roman"/>
                <w:b w:val="false"/>
                <w:i w:val="false"/>
                <w:color w:val="000000"/>
                <w:sz w:val="20"/>
              </w:rPr>
              <w:t>. Қазақстан Республикасының нормативтік құқықтық актілерді мемлекеттік тіркеу тізілімінде № 20192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тұрғын үй-жайды пайдалану құқығынан айырылған деп танылғандарды тіркеуден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ғимарат немесе үй-жай иесінің өтініші бойынша тіркеуден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болуды тіркеу, оның ішінде азаматтық хал актілері жазбаларына өзгерістер, толықтырулар мен түзетулер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болуды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ұйымдастыру, азаматтық хал актілерінің жазбаларына өзгерістер енгізу, қалпына келтіру, күшін жою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10764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 туралы акт жазбасына өзгерістер, толықтырулар мен түзетулер енгізу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хал актілерінің жазбаларын қалпына келтіру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Мүдделі тұлғалардың өтініші негізінде азаматтық хал актілерінің жазбаларын қалпына келтіру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ұйымдастыру, азаматтық хал актілерінің жазбаларына өзгерістер енгізу, қалпына келтіру, күшін жою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10764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шешімінің негізінде азаматтық хал актілерінің жазбаларын қалпына келтіру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хал актілерін тіркеу туралы қайталама куәліктер немесе анықтамалар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Туу туралы қайталама куәлік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ұйымдастыру, азаматтық хал актілерінің жазбаларына өзгерістер енгізу, қалпына келтіру, күшін жою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10764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 (ерлі-зайыпты болу) туралы қайталама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(ерлі-зайыптыболуды) бұзу туралы қайталама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 туралы қайталама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Туу туралы анықтама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(ерлі-зайыпты болуды) бұзу туралы анықтама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 (ерлі-зайыпты болу) туралы анықтама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Некеге құқық қабілеттілігі туралы анықтаманы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болуы туралы анықтама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Миссионерлік қызметті жүзеге асыратын тұлғаларды тіркеуді және қайта тіркеуді жүргізу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"Діни қызмет саласындағы мемлекеттік қызметтер көрсету қағидаларын бекіту туралы" Қазақстан Республикасы Ақпарат және қоғамдық даму министрінің 2020 жылғы 31 наурыздағы № 97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актілері мемлекеттік тіркеу тізілімінде № 20256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практикамен айналысатын адамды тіркеу есебі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Республикасының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Қазақстан Республикасының Қаржы Министрінің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Республикасынан тыс жерлерге тұрақты тұру үшін шығуға арналған құжаттарды рәсімдеу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Республикасынан тыс жерлерге тұрақты тұру үшін шығуға арналған құжаттарды ресімдеу бойынша мемлекеттік көрсетілетін қызмет қағидаларын бекіту туралы</w:t>
            </w:r>
          </w:p>
          <w:p>
            <w:pPr>
              <w:spacing w:after="20"/>
              <w:ind w:left="20"/>
              <w:jc w:val="both"/>
            </w:pPr>
            <w:r>
              <w:rPr>
                <w:rFonts w:ascii="Times New Roman"/>
                <w:b w:val="false"/>
                <w:i w:val="false"/>
                <w:color w:val="000000"/>
                <w:sz w:val="20"/>
              </w:rPr>
              <w:t xml:space="preserve">
Қазақстан Республикасы Ішкі істер министрінің 2020 жылғы 27 наурыздағы № 259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2020 жылғы 31 наурызда № 20207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00201011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 мәртебесін беру немесе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тәртіпте мәртебе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"Қандас мәртебесін беру немесе ұзарту қағидаларын бекіту туралы" Қазақстан Республикасы Еңбек және халықты әлеуметтік қорғау министрінің 2013 жылғы 22 шілдедегі № 329-Ө-М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8624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шет елдердегі мекемелері арқылы қандас мәртебесін беруге жергілікті атқарушы органның келісімі негізінде мәртебе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Мәртебені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 куәлігінің телнұсқасын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 мәртебесін ұзарту туралы шешімнің телнұсқасын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000201012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міндеттілер мен әскерге шақырылушыларды әскери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әскери есепте тұрмаған ер азаматтар, оның ішінде бас бостандығынан айыру орындарынан босатылған азаматтар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қызметтен, құқық қорғау және арнаулы мемлекеттік органдарда қызметтен босатылған, сондай-ақ әскери және арнаулы (әскери) оқу орындарының курсанттарын, тыңдаушыларын оқудан шығарған және (немесе) келісімшартты бұзған азаматтар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Әскери-есептік мамандық ала отырып, білім беру ұйымдарын бітірген әйелдер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әскери есепте тұрған бас бостандығынан айыру орындарынан босатылған азаматтар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азаматтығын алған адамдар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хал актілері жазбаларын жою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Мүдделі тұлғалардың өтініші негізінде азаматтық хал актілері жазбаларының күшін жою</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ұйымдастыру, азаматтық хал актілерінің жазбаларына өзгерістер енгізу, қалпына келтіру, күшін жою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10764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шешімінің негізінде азаматтық хал актілері жазбаларының күшін жою</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00201014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қызметке шақыруды кейiнге қалдыру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Бөгде адамның көмегіне мұқтаж және мемлекеттің толық қамсыздандыруындағы отбасы мүшелерін күтумен айналысатын азаматтарға, жақын туыстары немесе Қазақстан Республикасының аумағында олармен бірге немесе бөлек тұратын, заң бойынша отбасының аталған мүшелерін асырауға міндетті басқа адамдар болмаған кезде:</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"Әскерге шақыруды кейінге қалдыру" мемлекеттік қызметін көрсету қағидаларын және "Азаматтарды әскери қызметке шақырудан босату" мемлекеттік қызметін көрсету қағидаларын бекіту туралы Қазақстан Республикасы Қорғаныс министрінің 2020 жылғы 5 қарашадағы № 605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21613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Асырауында анасыз тәрбиеленетін баласы (балалары) бар азаматтарға: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Ата-аналарының қайтыс болуына немесе олардың ата-ана құқықтарынан айырылуына немесе соттың бас бостандығынан айыруға соттауына байланысты өздерінің асырауында кемінде екі жыл тәрбиелеуде және бағып-күтуде болған адамдар бар азаматтарға: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Некеде тұратын және бір және одан көп баласы бар азаматтарға: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алатын азаматтарға оқу кезеңіне:</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жағдайы бойынша Азаматтарға: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Мектепке дейінгі білім беру ұйымдарында, орта (бастауыш, негізгі орта, жалпы орта), техникалық және кәсіптік, орта білімнен кейінгі білім беру ұйымдарында, мамандандырылған, арнайы білім беру ұйымдарында, жетім балалар мен ата-анасының қамқорлығынсыз қалған балаларға арналған білім беру ұйымдарында, балаларға арналған қосымша білім беру ұйымдарында, сондай-ақ әдістемелік кабинеттерде кәсіптік қызметті жүзеге асыратын педагогтерге:</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 білімі бар, мамандығы бойынша ауылдық жерде тұрақты жұмыс істейтін дәрігерлерге:</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Парламентінің немесе жергілікті өкілді органдардың депутаттарына: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Өздеріне қатысты анықтау, алдын ала тергеу жүргізіліп жатқан немесе соттар қылмыстық істерін қарап жатқан адамдарға: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кемелерінің ұшу экипаждарының мүшелеріне, Азаматтық авиацияның тиісті білімі бар инженерлеріне, механиктері мен техниктеріне:</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 білімі бар Кемелер экипаждарының мүшелеріне:</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 қорғау органдарының білім беру ұйымдарында бастапқы кәсіптік даярлықтан өтетін адамдарға: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00201015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Азаматтарды әскери қызметке шақырудан босату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жағдайы бойынша әскери қызметке жарамсыз деп танылғандар:</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"Әскерге шақыруды кейінге қалдыру" мемлекеттік қызметін көрсету қағидаларын және "Азаматтарды әскери қызметке шақырудан босату" мемлекеттік қызметін көрсету қағидаларын бекіту туралы Қазақстан Республикасы Қорғаныс министрінің 2020 жылғы 5 қарашадағы № 605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21613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Жиырма жеті жасқа толғаннан кейін мерзімді әскери қызметке заңды негіздерде шақырылмаған:</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Әскери қызмет өткеру кезеңінде қызметтік міндеттерін атқару кезінде қаза тапқан, қайтыс болған немесе бірінші немесе екінші топтағы мүгедегі бар адам болған туыстарының бірі (әкесі, анасы, аға-інілері немесе апа-сіңлілері) ;</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 мемлекетте әскери (баламалы) қызмет өткерген;</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арнаулы мемлекеттік органдары туралы Қазақстан Республикасы Заңының 51-бабының 9-тармағында көзделген жағдайларды қоспағанда, Қазақстан Республикасының арнаулы мемлекеттік органдарында қызмет өткерген";</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дәрежесі бар азаматтар:</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Тіркелген діни бірлестіктердің діни қызметшілері:</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 Шетелде болу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қайтыс болуды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"Шетелде азаматтық хал актілерін мемлекеттік тіркеу саласында мемлекеттік қызметтерді көрсету қағидаларын бекіту туралы" Қазақстан Республикасы Сыртқы істер министрінің 2020 жылғы 12 маусымдағы № 11-1-4/192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20857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істер бойынша Қазақстан Республикасынан тыс жерлерге шыққан және сол жерде тұрақты тұруға ниет білдірген Қазақстан Республикасы азаматтарының құжаттарын қабылдау және жіберу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"Уақытша істер бойынша Қазақстан Республикасынан тыс жерлерге шыққан және сол жерде тұрақты тұрғылықты жерде қалуға ниет білдірген Қазақстан Республикасы азаматтарының құжаттарын қабылдау және жіберу қағидаларын бекіту туралы" Қазақстан Республикасы Сыртқы істер министрінің 2018 жылғы 4 қаңтардағы № 11-1-4/1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актілерді мемлекеттік тіркеу тізілімінде № 16354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баланың тууын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"Шетелде азаматтық хал актілерін мемлекеттік тіркеу саласында мемлекеттік қызметтер көрсету қағидаларын бекіту туралы" Қазақстан Республикасы Сыртқы істер министрінің 2020 жылғы 12 маусымдағы № 11-1-4/192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20857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неке қиюды (ерлі-зайыптылықты)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"Шетелде азаматтық хал актілерін мемлекеттік тіркеу саласында мемлекеттік қызметтер көрсету қағидаларын бекіту туралы" Қазақстан Республикасы Сыртқы істер министрінің 2020 жылғы 12 маусымдағы № 11-1-4/192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20857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некені (ерлі-зайыптылықты) бұзуды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"Шетелде азаматтық хал актілерін мемлекеттік тіркеу саласында мемлекеттік қызметтер көрсету қағидаларын бекіту туралы" Қазақстан Республикасы Сыртқы істер министрінің 2020 жылғы 12 маусымдағы № 11-1-4/192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20857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00202006</w:t>
            </w:r>
          </w:p>
          <w:p>
            <w:pPr>
              <w:spacing w:after="20"/>
              <w:ind w:left="20"/>
              <w:jc w:val="both"/>
            </w:pPr>
            <w:r>
              <w:rPr>
                <w:rFonts w:ascii="Times New Roman"/>
                <w:b w:val="false"/>
                <w:i w:val="false"/>
                <w:color w:val="000000"/>
                <w:sz w:val="20"/>
              </w:rPr>
              <w:t>
-</w:t>
            </w:r>
          </w:p>
          <w:p>
            <w:pPr>
              <w:spacing w:after="20"/>
              <w:ind w:left="20"/>
              <w:jc w:val="both"/>
            </w:pPr>
          </w:p>
          <w:p>
            <w:pPr>
              <w:spacing w:after="20"/>
              <w:ind w:left="20"/>
              <w:jc w:val="both"/>
            </w:pPr>
            <w:r>
              <w:rPr>
                <w:rFonts w:ascii="Times New Roman"/>
                <w:b w:val="false"/>
                <w:i w:val="false"/>
                <w:color w:val="000000"/>
                <w:sz w:val="20"/>
              </w:rPr>
              <w:t>
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азаматтық хал актілерін тіркеу туралы қайталама куәліктер мен анықтамалар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Туу туралы қайталама куәлік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"Шетелде азаматтық хал актілерін мемлекеттік тіркеу саласында мемлекеттік қызметтерді көрсету қағидаларын бекіту туралы" Қазақстан Республикасы Сыртқы істер министрінің 2020 жылғы 12 маусымдағы № 11-1-4/192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20857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 (ерлі-зайыпты болу) туралы қайталама куәлік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(ерлі-зайыпты болуды) бұзу туралы қайталама куәлік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 туралы қайталама куәлік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 (ерлі-зайыпты болу)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Некеге құқық қабілеттілігі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(ерлі-зайыпты болуды) бұзу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Атын, тегін, әкесінің атын ауыстыру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болуы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Республикасынан тыс жерде тұрақты және уақытша тұратын Қазақстан Республикасы азаматтарын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Республикасынан тыс жерде тұрақты және уақытша тұратын Қазақстан Республикасы азаматтарының есебін жүргізу қағидаларын бекіту туралы" Қазақстан Республикасы Сыртқы істер министрінің м.а. 2016 жылғы 14 маусымдағы № 11-1-2/263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14093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Республикасынан тыс жерде тұрақты және уақытша тұратын Қазақстан Республикасы азаматтарын есептен алу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Республикасынан тыс жерде тұрақты және уақытша тұратын Қазақстан Республикасы азаматтарының есебін жүргізу қағидаларын бекіту туралы" Қазақстан Республикасы Сыртқы істер министрінің м.а. 2016 жылғы 14 маусымдағы № 11-1-2/263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14093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Жетім балаларды, ата-аналарының қамқорлығынсыз қалған балаларды асырап алуға тілек білдірген, Қазақстан Республикасының азаматтары болып табылатын, Қазақстан Республикасынан тыс жерде тұрақты тұратын адамдарды, шетелдiктердi есепке алу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"Жетім балаларды, ата-аналарының қамқорлығынсыз қалған балаларды асырап алуға тілек білдірген, Қазақстан Республикасының азаматтары болып табылатын, Қазақстан Республикасынан тыс жерде тұрақты тұратын адамдарды, шетелдiктердi есепке алу қағидаларын бекіту туралы" Қазақстан Республикасы Сыртқы істер министрінің міндетін атқарушының 2016 жылғы 14 маусымдағы № 11-1-2/262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13958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00202009-1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 елдердегі қызметкерлердің құзыретін арттыруға арналған шығыстарды аванстау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 Қазақстан Республикасына келу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Шетелдіктерге және азаматтығы жоқ адамдарға Қазақстан Республикасында уақытша тұруға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отбасының қайта қосылуына байланысты Қазақстан Республикасында уақытша тұруға рұқсат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"Шетелдіктерге және азаматтығы жоқ адамдарға Қазақстан Республикасында уақытша және тұрақты тұруға рұқсаттар беру қағидаларын бекіту туралы" Қазақстан Республикасы Ішкі істер министрінің 2015 жылғы 4 желтоқсандағы № 992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12880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еңбек қызметін жүзеге асыру үшін Қазақстан Республикасында уақытша тұруға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қазақстандық оқу орындарында білім алу үшін Қазақстан Республикасында уақытша тұруға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қазақстандық медициналық мекемелерде стационарлық емделуден өту үшін Қазақстан Республикасында уақытша тұруға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миссионерлік қызметті жүзеге асыру үшін Қазақстан Республикасында уақытша тұруға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(бизнес-көшіп келушілерге)Қазақстан Республикасының заңнамасына сәйкес кәсіпкерлік қызметті жүзеге асыру үшін Қазақстан Республикасында уақытша тұруға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адамдарға Қазақстан Республикасында тұрақты тұруға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"Шетелдіктерге және азаматтығы жоқ адамдарға Қазақстан Республикасында уақытша және тұрақты тұруға рұқсаттар беру қағидаларын бекіту туралы" Қазақстан Республикасы Ішкі істер министрінің 2015 жылғы 4 желтоқсандағы № 992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12880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Азаматтығы жоқ адамдарға куәліктер және Қазақстан Республикасында тұрақты тұратын шетелдіктердің тұруына ыхтиярхат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тұрақты тұратын азаматтығы жоқ адамдарға куәліктер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"Азаматтығы жоқ адамдарға куәліктер және Қазақстан Республикасында тұрақты тұратын шетелдіктердің тұруына ықтиярхат беру" мемлекеттік қызметті көрсету тәртібін айқындайтын Ережелер бекіту туралы" Қазақстан Республикасы Ішкі істер министрінің 2020 жылғы 30 наурыздағы № 266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20195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тұрақты тұратын шетелдіктерге тұруға ықтиярхат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 кіруге және Қазақстан Республикасының аумағы арқылы транзиттік өтуге визалар беру, олардың мерзімін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Дипломатиялық виза (А1, А2)</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 мен азаматтығы жоқ адамдардың Қазақстан Республикасына келуіне шақыруларын ресімдеу, шақыруларын келісу, Қазақстан Республикасының визаларын беру, күшін жою, қалпына келтіру, сондай-ақ олардың қолданылу мерзімдерін ұзарту және қысқарту қағидаларын бекіту туралы" Қазақстан Республикасы Сыртқы министрінің м.а. 2016 жылғы 24 қарашадағы № 11-1-2/555 және Қазақстан Республикасы Ішкі істер министрінің 2016 жылғы 28 қарашадағы № 1100 </w:t>
            </w:r>
            <w:r>
              <w:rPr>
                <w:rFonts w:ascii="Times New Roman"/>
                <w:b w:val="false"/>
                <w:i w:val="false"/>
                <w:color w:val="000000"/>
                <w:sz w:val="20"/>
              </w:rPr>
              <w:t>бірлескен бұйрығы</w:t>
            </w:r>
            <w:r>
              <w:rPr>
                <w:rFonts w:ascii="Times New Roman"/>
                <w:b w:val="false"/>
                <w:i w:val="false"/>
                <w:color w:val="000000"/>
                <w:sz w:val="20"/>
              </w:rPr>
              <w:t>. Нормативтік құқықтық актілері мемлекеттік тіркеу тізілімінде № 14531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Қызметтік виза (А3, А4)</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Инвесторлық виза (А5)</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Іскерлік сапарға арналған виза (В1, В2, В3)</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автомобиль тасымалдарын жүзеге асыруға арналған виза (В4)</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теңіз, өзен кемелері экипаждарының және поезд бригадаларының мүшелеріне арналған виза (В5)</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Діни іс-шараларға қатысуға арналған виза (В6)</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Оқу практикасынан немесе тағылымдамадан өтуге арналған виза (В7)</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тұрақты тұруға арналған виза (В8, С1)</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сапарға арналған виза (В10, С10)</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азаматтарын асырап алуға арналған виза (В11)</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149.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Туризм мақсатындағы виза (В12)</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Транзиттік жол жүруге арналған виза (В13)</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Отбасын біріктіруге арналған виза (С2) бір мәртелік</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қызметін жүзеге асыруға арналған виза (С3, С4, С5, С6)</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Миссионерлік қызметті жүзеге асыруға арналған виза (С7)</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Гуманитарлық себептер бойынша виза (С8)</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алуға арналған виза (С9)</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Емдеуге арналған виза (С12)</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Еңбекші көшіп келушіге рұқсаттар беру және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Еңбекші көшіп-қонушыларға рұқсатты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"Еңбекші көшіп келушілерге рұқсаттар беру, ұзарту және кері қайтарып алу қағидаларын бекіту туралы" Қазақстан Республикасы Еңбек және халықты әлеуметтік қорғау министрінің 2022 жылғы 15 сәуірдегі № 123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15 сәуірде № 27595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Еңбекщі көшіп-қонушыларға рұқсатты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бейрезиденті болып табылатын және Қазақстан Республикасының аумағында инвестициялық қызметті жүзеге асыратын тұлғалар үшін инвесторлық визаны алуға өтінішхат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бейрезиденті болып табылатын және Қазақстан Республикасының аумағында инвестициялық қызметті жүзеге асыратын тұлғалар үшін инвесторлық виза алуға өтінішхатты беру қағидаларын бекіту туралы" Қазақстан Республикасы Инвестициялар және даму министрінің 2015 жылғы 29 желтоқсандағы № 1265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13039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визаларын беру бойынша қабылдаушы тұлғалардың шақыруларын қабылдау және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қызметтік істер бойынша шақыруды рәсімдеу (А3)</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 мен азаматтығы жоқ адамдардың Қазақстан Республикасына келуіне шақыруларын ресімдеу, шақыруларын келісу, Қазақстан Республикасының визаларын беру, күшін жою, қалпына келтіру, сондай-ақ олардың қолданылу мерзімдерін ұзарту және қысқарту қағидаларын бекіту туралы" Қазақстан Республикасы Сыртқы министрінің м.а. 2016 жылғы 24 қарашадағы № 11-1-2/555 және Қазақстан Республикасы Ішкі істер министрінің 2016 жылғы 28 қарашадағы № 1100 </w:t>
            </w:r>
            <w:r>
              <w:rPr>
                <w:rFonts w:ascii="Times New Roman"/>
                <w:b w:val="false"/>
                <w:i w:val="false"/>
                <w:color w:val="000000"/>
                <w:sz w:val="20"/>
              </w:rPr>
              <w:t>бірлескен бұйрығы</w:t>
            </w:r>
            <w:r>
              <w:rPr>
                <w:rFonts w:ascii="Times New Roman"/>
                <w:b w:val="false"/>
                <w:i w:val="false"/>
                <w:color w:val="000000"/>
                <w:sz w:val="20"/>
              </w:rPr>
              <w:t>. Нормативтік құқықтық актілері мемлекеттік тіркеу тізілімінде № 14531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қызметті жүзеге асыру үшін шақыруды ресімдеу (А5, С5)</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іскерлік сапарға шақыруды рәсімдеу (В1, В2, В3)</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діни іс-шараларға қатысу үшін шақыруды ресімдеу (В6, С7)</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істер бойынша шақыруды ресімдеу (В10, В11, В12, С10)</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 үшін шақыруды ресімдеу (В7, С9)</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қызметін жүзеге асыру үшін шақыруды ресімдеу (С3, С4, С6)</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емдеуге шақыруды рәсімдеу (С12)</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гуманитарлық себептер бойынша шақыруды ресімдеу (С8)</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169.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тұрақты тұру үшін шақыруды ресімдеу (В8, С1)</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Қайтып оралуға куәлікті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"Қайтып оралуға арналған куәлікті ресімдеу" мемлекеттік қызмет көрсету қағидаларын бекіту туралы" Қазақстан Республикасы Сыртқы істер министрінің 2020 жылғы 14 мамырдағы № 11-1-4/155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20642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00203010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 жүру құжатын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 жүру құжатын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"Жол жүру құжатын беру мемлекеттік қызмет көрсету қағидаларын бекіту туралы" Қазақстан Республикасы Ішкі істер министрінің 2021 жылғы 5 наурыздағы № 134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2021 жылғы 5 наурызда № 22306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Өзгерістер енгізуге байланысты жол жүру құжатын ауыстыру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 жүру құжатын жоғалтқан кезде қалпына келтіру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00203011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уақытша болатын шетелдіктер мен азаматтығы жоқ адамдарға жеке сәйкестендіру нөмірін қалыптастыру және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Республикасында уақытша болатын шетелдіктерге жеке сәйкестендіру нөмірлерін қалыптастыру" мемлекеттік қызмет көрсету қағидаларын бекіту туралы" Қазақстан Республикасы Ішкі істер министрінің 2020 жылғы 27 наурыздағы № 258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20201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 Жеке және заңды тұлғаларды тіркеу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 Жеке және заңды тұлғаларды тіркеу саласындағы өзге де да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 төлеушілерді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xml:space="preserve"> Қазақстан Республикасының Қаржы Министрінің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Мерзімді баспасөз басылымдарын, ақпараттық агенттіктерді және желілік басылымдарды есепке қою немесе қайта есепке алу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 саласындағы мемлекеттік қызметтер көрсету қағидаларын бекіту туралы" Қазақстан Республикасы Ақпарат және қоғамдық даму министрінің 2020 жылғы 2 сәуірдегі № 101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20296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таратылатын шетелдік мерзімді баспасөз басылымдарын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аумағында таратылатын шетелдік мерзімді баспасөз басылымдарын есепке алуды жүзеге асыру қағидаларын бекіту және "Ақпарат саласында мемлекеттік қызметтер көрсету қағидаларын бекіту туралы" Қазақстан Республикасы Ақпарат және қоғамдық даму министрінің 2020 жылғы 2 сәуірдегі № 101 бұйрығына өзгерістер енгізу туралы Қазақстан Республикасы Ақпарат және қоғамдық даму министрінің 2022 жылғы 25 ақпандағы № 50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28 ақпанда № 26942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аумағындағы шетелдік діни бірлестіктердің қызметін, шетелдік діни орталықтардың Қазақстан Республикасындағы діни бірлестіктерінің басшыларын тағайындауын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"Діни қызмет саласындағы мемлекеттік қызметтер көрсету қағидаларын бекіту туралы" Қазақстан Республикасы Ақпарат және қоғамдық даму министрінің 2020 жылғы 31 наурыздағы № 97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20256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179.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Қосылған құн салығын төлеушілерді тіркеу есебі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Республикасының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00301006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Мұнай өнімдерінің жекелеген түрлерін өндірушілерге (импорттаушыларға), сондай-ақ акцизделетін өнімдердің кейбір түрлерін, авиациялық отын мен мазут өндірушілер мен импорттаушылардың тауарларына дербес сәйкестендіру нөмірін (ДСН-код)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"Дербес сәйкестендіру нөмір-кодтарын беру қағидаларын бекіту туралы" Қазақстан Республикасы Қаржы министрінің 2015 жылғы 27 ақпандағы № 137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актілері мемлекеттік тіркеу тізілімінде № 10584 болып тіркелді "Темекі өнімдеріне арналған дербес сәйкестендіру нөмірлерін-кодтарын беру қағидаларын бекіту туралы" Қазақстан Республикасы Қаржы министрінің 2017 жылғы 15 ақпандағы № 102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14914 болып тіркелді. "Дербес сәйкестендіру нөмір-кодтарын беру қағидаларын бекіту туралы" Қазақстан Республикасы Қаржы министрінің 2015 жылғы 10 желтоқсандағы № 646 бұйрығы. Нормативтік құқықтық актілері мемлекеттік тіркеу тізілімінде № 12615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 Отбасы және балалар</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00401. Отбасын құру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қиюды (ерлі-зайыпты болуды) тіркеу, оның ішінде азаматтық хал актілері жазбаларына өзгерістер, толықтырулар мен түзетулер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қиюды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азаматтық хал актілері жазбаларына өзгерістер енгізуді, қалпына келтіруді, жоюды ұйымдастыру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w:t>
            </w:r>
          </w:p>
          <w:p>
            <w:pPr>
              <w:spacing w:after="20"/>
              <w:ind w:left="20"/>
              <w:jc w:val="both"/>
            </w:pPr>
            <w:r>
              <w:rPr>
                <w:rFonts w:ascii="Times New Roman"/>
                <w:b w:val="false"/>
                <w:i w:val="false"/>
                <w:color w:val="000000"/>
                <w:sz w:val="20"/>
              </w:rPr>
              <w:t>
Нормативтік құқықтық актілерді мемлекеттік тіркеу тізілімінде № 10764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қию туралы акт жазбасына өзгерістер, толықтырулар мен түзетулер енгізу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жасын төмендету қажет болған кезде неке қиюды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(ерлі-зайыптылықты) бұзуды тіркеу, оның ішінде азаматтық хал актілері жазбаларына өзгерістер, толықтырулар мен түзетулер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Некені бұзуды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азаматтық хал актілері жазбаларына өзгерістер енгізуді, қалпына келтіруді, жоюды ұйымдастыру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w:t>
            </w:r>
          </w:p>
          <w:p>
            <w:pPr>
              <w:spacing w:after="20"/>
              <w:ind w:left="20"/>
              <w:jc w:val="both"/>
            </w:pPr>
            <w:r>
              <w:rPr>
                <w:rFonts w:ascii="Times New Roman"/>
                <w:b w:val="false"/>
                <w:i w:val="false"/>
                <w:color w:val="000000"/>
                <w:sz w:val="20"/>
              </w:rPr>
              <w:t>
Нормативтік құқықтық актілерді мемлекеттік тіркеу тізілімінде № 10764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Неке туралы бұзу куәлігіне өзгерістер, толықтырулар мен түзетулер енгізу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00401002-1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хал актісін тіркеу туралы мәліметтерді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 Бала туу, қамқоршылық және бала тәрбиелеу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Баланың тууын тіркеу, оның ішінде азаматтық хал актілері жазбаларына өзгерістер, толықтырулар мен түзетулер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Баланың тууын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хал актілерін мемлекеттік тіркеуді, азаматтық хал актілері жазбаларына өзгерістер енгізуді, қалпына келтіруді, жоюды ұйымдастыру қағидаларын бекіту туралы" Қазақстан Республикасы Әділет министрінің 2015 жылғы 25 ақпандағы № 112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10764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Жазбаларына өзгерістер, толықтырулар мен түзетулер енгізу туу туралы куәлік</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Қорғаншылық және қамқоршылық жөнінде анықтамалар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Жетім балаға (жетім балаларға) және ата-анасының қамқорлығынсыз қалған балаға (балаларға) қамқоршылық немесе қорғаншылық белгілеу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Кәмелетке толмағандардың мүлкіне иелік ету үшін анықтамалар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Шетелдіктерге асырап алуға берілген Қазақстан Республикасының азаматтары болып табылатын балаларды (қыздарды) есепке алу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 асырап алған Қазақстан Республикасының азаматтары болып табылатын балаларды Қазақстан Республикасының Сыртқы істер министрлігінде есепке қою және Қазақстан Республикасының шетелдегі мекемелерінің бақылауды жүзеге асыру қағидаларын бекіту туралы" Қазақстан Республикасы Сыртқы істер министрінің м.а. 2015 жылғы 3 сәуірдегі № 11-1-2/130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11240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Мүмкіндіктері шектеулі балаларды психологиялық-медициналық-педагогикалық тексеру және оларға консультациялық көмек көрсету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"Психологиялық-педагогикалық қолдау саласындағы жергілікті атқарушы органдар көрсететін мемлекеттік көрсетілетін қызметтерді көрсету тәртібін бекіту туралы" Қазақстан Республикасы Білім және ғылым министрінің 2020 жылғы 27 мамырдағы № 223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20744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Дамуында проблемалары бар балалар мен жасөспірімдерді оңалту және әлеуметтік бейімдеу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"Психологиялық-педагогикалық қолдау саласындағы жергілікті атқарушы органдар көрсететін мемлекеттік көрсетілетін қызметтерді көрсету тәртібін бекіту туралы" Қазақстан Республикасы Білім және ғылым министрінің 2020 жылғы 27 мамырдағы № 223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20744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туғанда берілетін және бала күтімі бойынша жәрдемақыларды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Денсаулық сақтау және әлеуметтік даму министрінің 2015 жылғы 5 мамырдағы "Балалы отбасыларға берілетін мемлекеттік жәрдемақыларды тағайындау және төлеу қағидаларын бекіту туралы" № 319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2015 жылы 30 маусымда № 11507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бар баланы тәрбиелеп отырған анаға немесе әкеге, бала асырап алушыға, қорғаншыға (қамқоршыға) жәрдемақы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Денсаулық сақтау және әлеуметтік даму министрінің 2015 жылғы 5 мамырдағы "Балалы отбасыларға берілетін мемлекеттік жәрдемақыларды тағайындау және төлеу қағидаларын бекіту туралы" № 319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2015 жылы 30 маусымда № 11507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Балаға кері әсер етпейтін ата-ана құқықтарынан айырылған ата-аналарға баламен кездесуіне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"Алтын алқа", "Күміс алқа" алқаларымен наградталған немесе бұрын "Батыр ана" атағын алған, І және ІІ дәрежелі "Ана даңқы" ордендерімен наградталған көп балалы аналарға мемлекеттік жәрдемақыны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Денсаулық сақтау және әлеуметтік даму министрінің 2015 жылғы 5 мамырдағы "Балалы отбасыларға берілетін мемлекеттік жәрдемақыларды тағайындау және төлеу қағидаларын бекіту туралы" № 319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2015 жылы 30 маусымда № 11507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Он жасқа толған баланың пікірін есепке алу туралы қорғаншылар мен қамқоршылар органдарының шешімін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00402014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Көп балалы отбасына жәрдемақы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Денсаулық сақтау және әлеуметтік даму министрінің 2015 жылғы 5 мамырдағы "Балалы отбасыларға берілетін мемлекеттік жәрдемақыларды тағайындау және төлеу қағидаларын бекіту туралы" № 319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2015 жылы 30 маусымда № 11507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 Балаға білім беру және бос уақыт</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Мектепке дейінгі ұйымдарға жіберу үшін мектеп жасына дейінгі (6 жасқа дейін) балаларды кезекке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"Мектепке дейінгі білім беру саласында мемлекеттік қызметтер көрсету қағидаларын бекіту туралы" Қазақстан Республикасы Білім және ғылым министрінің 2020 жылғы 19 маусымдағы № 254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20883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Мектепке дейінгі ұйымдарға құжаттарды қабылдау және балаларды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"Мектепке дейінгі білім беру саласында мемлекеттік қызметтер көрсету қағидаларын бекіту туралы" Қазақстан Республикасы Білім және ғылым министрінің 2020 жылғы 19 маусымдағы № 254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20883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Бастауыш, негізгі орта, жалпы орта білім берудің жалпы білім беретін бағдарламалары бойынша оқыту үшін ведомстволық бағыныстылығына қарамастан, білім беру ұйымдарына құжаттар қабылдау және оқуға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"Бастауыш, негізгі орта және жалпы орта білімнің жалпы білім беретін оқу бағдарламаларын іске асыратын білім беру ұйымдарына оқуға қабылдаудың үлгілік қағидаларын бекіту туралы" Қазақстан Республикасы Білім және ғылым министрінің 2018 жылғы 12 қазандағы № 564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17553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Бастауыш, негізгі орта, жалпы орта білім беру ұйымдарына денсаулығына байланысты ұзақ уақыт бойы бара алмайтын балаларды үйде жеке тегін оқытуды ұйымдастыру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"Психологиялық-педагогикалық қолдау саласындағы жергілікті атқарушы органдар көрсететін мемлекеттік көрсетілетін қызметтерді көрсету тәртібін бекіту туралы" Қазақстан Республикасы Білім және ғылым министрінің 2020 жылғы 27 мамырдағы № 223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20744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жалпы білім беретін оқу бағдарламалары бойынша оқыту үшін мүмкіндіктері шектеулі балалардың құжаттарын қабылдау және арнайы білім беру ұйымдарына (арнайы топтарға/сыныптарға)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жалпы білім беретін оқу бағдарламалары бойынша оқыту үшін мүмкіндіктері шектеулі балалардың құжаттарын қабылдау және арнайы білім беру ұйымдарына қабылдау.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"Психологиялық-педагогикалық қолдау саласындағы жергілікті атқарушы органдар көрсететін мемлекеттік көрсетілетін қызметтерді көрсету тәртібін бекіту туралы" Қазақстан Республикасы Білім және ғылым министрінің 2020 жылғы 27 мамырдағы № 223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20744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жалпы білім беретін оқу бағдарламалары бойынша арнайы топтарға/сыныптарға оқыту үшін мүмкіндіктері шектеулі балалардың құжаттарын қабылдау және оқуға қабылдау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Балаларға қосымша білім беру бойынша қосымша білім беру ұйымдарына құжаттар қабылдау және оқуға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"Балаларға қосымша білім беру бойынша қосымша білім беру ұйымдарына құжаттар қабылдау және оқуға қабылдау мемлекеттік қызметін көрсету қағидаларын бекіту туралы" Қазақстан Республикасы Білім және ғылым министрінің 2020 жылғы 22 мамырдағы № 219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20695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Шалғайдағы ауылдық елді мекендерде тұратын балаларды жалпы білім беру ұйымдарына және кейін үйлеріне тегін тасымалдауды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білім беретін мектептердегі білім алушылар мен тәрбиеленушілердің жекелеген санаттарын тегін және жеңілдікпен тамақтандыруды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білім беру мекемелеріндегі білім алушылар мен тәрбиеленушілердің жекелеген санаттарына қала сыртындағы және мектеп жанындағы лагерьлерде демалуы үшін құжаттар қабылдау және жолдама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орта, жалпы орта білім беру ұйымдарында экстернат нысанында оқуға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ОАМ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"Экстернат нысанында оқыту қағидаларын бекіту туралы" Қазақстан Республикасы Білім және ғылым министрінің 2016 жылғы 22 қаңтардағы № 61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13110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ұйымдарындағы тәрбиеленушілер мен білім алушылардың жекелеген санаттағы азаматтарына, сондай-ақ, қорғаншылық (қамқоршылықтағы) пен патронаттағы тұлғаларына тегін тамақтандыруды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 көрсету қағидаларын бекіту туралы" Қазақстан Республикасы Білім және ғылым министрінің 2020 жылғы 4 мамырдағы № 180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20579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білім беру ұйымдарындағы тәрбиеленушілер мен білім алушылардың жекелеген санаттағы азаматтарына, сондай-ақ, қорғаншылық (қамқоршылықтағы) пен патронаттағы тұлғаларына тегін тамақтандыруды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"Техникалық және кәсіптік, орта білімнен кейінгі және жоғары білім беру ұйымдарында білім алатын және тәрбиеленетін жекелеген санаттағы азаматтарға, сондай-ақ қорғаншылықтағы (қамқоршылықтағы) және патронаттағы адамдарға тегін тамақтандыруды ұсыну" мемлекеттік қызмет көрсету қағидаларын бекіту туралы" Қазақстан Республикасы Білім және ғылым министрінің 2020 жылғы 4 мамырдағы № 180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20579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0043012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кәсіптік және орта білімнен кейінгі білімі бар кадрларды даярлауға арналған мемлекеттік білім беру тапсырысын орналастыру бойынша конкурсқа құжаттарды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ОАМ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"Еңбек нарығының қажеттіліктерін ескере отырып, мектепке дейінгі тәрбие мен оқытуға, орта білімнен кейінгі білімі бар кадрлар даярлауға мемлекеттік білім беру тапсырысын орналастыру қағидаларын бекіту туралы" Қазақстан Республикасы Оқу-ағарту министрінің 2022 жылғы 27 тамыздағы № 381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27 тамызда № 29323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Олимпиадалық резервтің республикалық, облыстық, республикалық маңызы бар қалалардың, астананың мамандандырылған мектеп-интернат-колледждері және спорттағы дарынды балаларға арналған облыстық, республикалық маңызы бар қалалардың, астананың мектеп-интернаттарына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 6, 7, 8, 9-сыныптарға оқуға түсуге құжаттарды қабылдау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"Олимпиадалық резервтің республикалық, облыстық, республикалық маңызы бар қалалардың, астананың мамандандырылған мектеп-интернат-колледждері және спорттағы дарынды балаларға арналған облыстық, республикалық маңызы бар қалалардың, астананың мектеп-интернаттары қызметінің қағидаларын бекіту туралы" Қазақстан Республикасы Мәдениет және спорт министрінің 2014 жылғы 3 қарашадағы № 69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9947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 және 11 сыныптарға оқуға түсуге құжаттарды қабылдау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Колледждің бірінші курсына түсуге құжаттарды қабылдау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Балалар-жасөспірімдер спорт мектептеріне, мүгедектігі бар адамдарға арналған спорт мектептеріне құжаттарды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резерві мен жоғары дәрежелі спортшыларды даярлау жөніндегі оқу-жаттығу процесі жүзеге асырылатын дене шынықтыру-спорт ұйымдары түрлерінің тізбесін және олардың қызметі қағидаларын бекіту туралы" Қазақстан Республикасы Мәдениет және спорт министрінің 2014 жылғы 22 қарашадағы № 106 бұйрығы. Нормативтік құқықтық актілері мемлекеттік тіркеу тізілімінде № 10012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Бастауыш, негізгі орта, жалпы орта білім беру ұйымдары арасында балаларды ауыстыру үшін құжаттарды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"Бастауыш, негізгі орта және жалпы орта білімнің жалпы білім беретін оқу бағдарламаларын іске асыратын білім беру ұйымдарына оқуға қабылдаудың үлгілік қағидаларын бекіту туралы" Қазақстан Республикасы Білім және ғылым министрінің 2018 жылғы 12 қазандағы № 564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17553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00403016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"Назарбаев Зияткерлік мектептері" дербес білім беру ұйымында дарынды балалардың оқуына ақы төлеу үшін Қазақстан Республикасы Тұңғыш Президентінің – Елбасының "Өркен" білім беру грантын тағайындауға арналған конкурсқа қатысу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"Назарбаев Зияткерлік мектептері" дербес білім беру ұйымында дарынды балалардың оқуына ақы төлеу үшін Қазақстан Республикасы Тұңғыш Президентінің – Елбасының "Өркен" білім беру грантын тағайындауға арналған конкурсқа қатысу үшін құжаттар қабылдау" мемлекеттік қызметін көрсету қағидаларын бекіту туралы" Қазақстан Республикасы Білім және ғылым министрінің 2020 жылғы 27 сәуірдегі № 164 бұйрығы. Нормативтік құқықтық актілерді мемлекеттік тіркеу тізілімінде № 20509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 Баланы бағу және қамтамасыз ету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 балаларды үйде оқытуға жұмсалған шығындарды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Әлеуметтік-еңбек саласында мемлекеттік қызметтерді көрсетудің кейбір мәселелері туралы Қазақстан Республикасы Еңбек және халықты әлеуметтік қорғау министрінің 2021 жылғы 25 наурыздағы № 84 бұйрығы. Нормативтік құқықтық актілері мемлекеттік тіркеу тізілімінде № 22394 болып тіркелді</w:t>
            </w:r>
          </w:p>
          <w:p>
            <w:pPr>
              <w:spacing w:after="20"/>
              <w:ind w:left="20"/>
              <w:jc w:val="both"/>
            </w:pPr>
            <w:r>
              <w:rPr>
                <w:rFonts w:ascii="Times New Roman"/>
                <w:b w:val="false"/>
                <w:i w:val="false"/>
                <w:color w:val="000000"/>
                <w:sz w:val="20"/>
              </w:rPr>
              <w:t>
.</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Қамқоршыларға немесе қорғаншыларға жетім баланы (жетім балаларды) және ата-анасының қамқорлығынсыз қалған баланы (балаларды) асырап-бағуға жәрдемақы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Баланы (балаларды) патронаттық тәрбиелеуге беру және патронат тәрбиешілерге берілген баланы (балаларды) асырап-бағуға ақшалай қаражат төлеуді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асырап алуға тілек білдірген адамдарды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азаматтары болып табылатын, Қазақстан Республикасының аумағында тұрақты тұратын, жетім балаларды, ата-аналарының қамқорлығынсыз қалған балаларды асырап алуға тілек білдірген адамдарды есепке алу қағидаларын бекіту туралы" Қазақстан Республикасы Білім және ғылым министрінің 2016 жылғы 29 маусымдағы № 407 бұйрығы. Нормативтік құқықтық актілерді мемлекеттік тіркеу тізілімінде № 14067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асырап алу агенттігін аккредиттеу немесе аккредиттеу мерзімін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асырап алу жөніндегі агенттікті аккредиттеу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асырап алу жөніндегі агенттіктерді және жетім балаларды, ата-аналарының қамқорлығынсыз қалған балаларды Қазақстан Республикасы азаматтарының отбасыларына орналастыруға жәрдем көрсету жөніндегі ұйымдарды аккредиттеу қағидаларын бекіту туралы" Қазақстан Республикасы Білім және ғылым министрінің 2014 жылғы 9 желтоқсандағы № 513 бұйрығы. Нормативтік құқықтық актілерді мемлекеттік тіркеу тізілімінде № 10372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асырап алу жөніндегі агенттікті аккредиттеу мерзімін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Жетім баланы және (немесе) ата-анасының қамқорлығынсыз қалған баланы асырап алуға байланысты біржолғы ақшалай төлемді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00404007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Баланы (балаларды) қабылдаушы отбасына тәрбиелеуге беру және оларды асырауға ақшалай қаражат төлеуді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"Отбасы және балалар саласында мемлекеттік қызметтерді көрсету қағидаларын бекіту туралы" Қазақстан Республикасы Білім және ғылым министрінің 2020 жылғы 24 сәуірдегі № 158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20478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 Мүлік және зияткерлік меншік құқығы</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 Жылжымалы мүлік</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мемлекеттік тіркеуге жатпайтын жылжымалы мүлік кепілдігін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Кепілді тіркеу (мемлекеттік тіркеу туралы куәлік)</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мемлекеттік тіркеуге жатпайтын жылжымалы мүлік кепілін тіркеу туралы нұсқаулықты бекіту туралы" Қазақстан Республикасы Әділет министрінің 1999 жылғы 22 ақпандағы № 14 бұйрығы. Нормативтік құқықтық актілері мемлекеттік тіркеу тізілімінде № 913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Шарт талаптарының өзгеруі нәтижесінде ауыртпалықтардың өзгерістерін тіркеу (қайта кепіл)</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Талапты беруді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Міндеттемелердің орындалмағаны туралы хабарламаны тіркеу, сауда-саттық өткізу туралы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Кепілді тоқтатуды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мүлік кепілін тіркеу туралы куәліктің телнұсқасын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мемлекеттік тіркеуге жатпайтын жылжымалы мүлік кепілін тіркеу туралы нұсқаулықты бекіту туралы" Қазақстан Республикасы Әділет министрінің 1999 жылғы 22 ақпандағы № 14 бұйрығы. Нормативтік құқықтық актілері мемлекеттік тіркеу тізілімінде № 913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Өзектендіру (түзету) міндетті мемлекеттік тіркеуге жатпайтын жылжымалы мүлік кепілінің мәліметтері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кеме тізілімінде ішкі суда жүзетін кемелерді, "өзен-теңіз" суларында жүзетін кемелерді және оларға құқықтарды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оның ішінде шағын көлемді кемені және оған құқықтарды мемлекеттік тіркеу қағидаларын бекіту туралы" Қазақстан Республикасы Инвестициялар және даму министрінің м.а. 2015 жылғы 23 қаңтардағы № 51 бұйрығы. Нормативтік құқықтық актілері мемлекеттік тіркеу тізілімінде № 10400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 куәлігінің телнұсқасы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Мемлекеттік кеме тізілімінен шығару туралы анықтама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Жалға алынған шетел кемелерінің тізілімінде жалға алынған ішкі суда жүзетін кемелерді және "өзен-теңіз" суларында жүзетін кемелерді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оның ішінде шағын көлемді кемені және оған құқықтарды мемлекеттік тіркеу қағидаларын бекіту туралы" Қазақстан Республикасы Инвестициялар және даму министрінің м.а. 2015 жылғы 23 қаңтардағы № 51 бұйрығы. Нормативтік құқықтық актілері мемлекеттік тіркеу тізілімінде №10400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Шағын көлемді кемелерді және оларға құқықтарды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оның ішінде шағын көлемді кемені және оған құқықтарды мемлекеттік тіркеу қағидаларын бекіту туралы" Қазақстан Республикасы Инвестициялар және даму министрінің м.а. 2015 жылғы 23 қаңтардағы № 51 бұйрығы. Нормативтік құқықтық актілері мемлекеттік тіркеу тізілімінде №10400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 билетінің телнұсқасы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кеме кітабынан шығару туралы анықтама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 кепілін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 кепілін мемлекеттік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және оның кепілін мемлекеттік тіркеу (қайта тіркеу), сондай-ақ Мемлекеттік жылжымалы құрам тізілімінен алып тастау қағидаларын бекіту туралы" Қазақстан Республикасы Инвестициялар және даму министрінің м.а. 2015 жылғы 26 наурыздағы № 333 бұйрығы. Нормативтік құқықтық актілері мемлекеттік тіркеу тізілімінде №11119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құрамның тіркелген кепілін өзгерту, толықтыру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құрамның тіркелген кепілін тоқтату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мемлекеттік тіркеу (қайта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мемлекеттік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және оның кепілін мемлекеттік тіркеу (қайта тіркеу), сондай-ақ Мемлекеттік жылжымалы құрам тізілімінен алып тастау қағидаларын бекіту туралы" Қазақстан Республикасы Инвестициялар және даму министрінің м.а. 2015 жылғы 26 наурыздағы № 333 бұйрығы. Нормативтік құқықтық актілері мемлекеттік тіркеу тізілімінде №11119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249.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мемлекеттік</w:t>
            </w:r>
          </w:p>
          <w:p>
            <w:pPr>
              <w:spacing w:after="20"/>
              <w:ind w:left="20"/>
              <w:jc w:val="both"/>
            </w:pPr>
            <w:r>
              <w:rPr>
                <w:rFonts w:ascii="Times New Roman"/>
                <w:b w:val="false"/>
                <w:i w:val="false"/>
                <w:color w:val="000000"/>
                <w:sz w:val="20"/>
              </w:rPr>
              <w:t>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Жылжымалы құрамды Мемлекеттік тізілімнен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құралының сәйкестендіру нөмірі бойынша көлік құралдарының жекелеген түрлерін мемлекеттік тіркеу, есепке алу және есептен шығару, сондай-ақ көлік құралдарын тіркеу туралы куәліктер мен мемлекеттік тіркеу нөмірі белгілерін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құралының сәйкестендіру нөмірі бойынша көлік құралдарының жекелеген түрлерін бастапқы мемлекеттік тіркеу, сондай-ақ көлік құралдарын тіркеу туралы куәліктер мен мемлекеттік тіркеу нөмірі белгілерін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"Көлік құралының сәйкестендіру нөмірі бойынша көлік құралдарының жекелеген түрлерін мемлекеттік тіркеу және есепке алу, Механикалық көлік құралдарының жүргізушілерін даярлау, емтихандар қабылдау және жүргізуші куәліктерін беру қағидаларын бекіту туралы" Қазақстан Республикасы Ішкі істер министрінің 2014 жылғы 2 желтоқсандағы № 862 </w:t>
            </w:r>
            <w:r>
              <w:rPr>
                <w:rFonts w:ascii="Times New Roman"/>
                <w:b w:val="false"/>
                <w:i w:val="false"/>
                <w:color w:val="000000"/>
                <w:sz w:val="20"/>
              </w:rPr>
              <w:t>бұйрығы</w:t>
            </w:r>
            <w:r>
              <w:rPr>
                <w:rFonts w:ascii="Times New Roman"/>
                <w:b w:val="false"/>
                <w:i w:val="false"/>
                <w:color w:val="000000"/>
                <w:sz w:val="20"/>
              </w:rPr>
              <w:t>.</w:t>
            </w:r>
          </w:p>
          <w:p>
            <w:pPr>
              <w:spacing w:after="20"/>
              <w:ind w:left="20"/>
              <w:jc w:val="both"/>
            </w:pPr>
            <w:r>
              <w:rPr>
                <w:rFonts w:ascii="Times New Roman"/>
                <w:b w:val="false"/>
                <w:i w:val="false"/>
                <w:color w:val="000000"/>
                <w:sz w:val="20"/>
              </w:rPr>
              <w:t>
Нормативтік құқықтық актілерді мемлекеттік тіркеу тізілімінде № 10056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құралының сәйкестендіру нөмірі бойынша көлік құралдарының жекелеген түрлерін мемлекеттік тіркеу және есептен шығару, сондай-ақ көлік құралдарын тіркеу туралы куәліктер мен мемлекеттік тіркеу нөмірі белгілерін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құралдарының жекелеген түрлерін тіркеу, есепке алу және есептен шығару туралы мәліметтерді өзекті ету (түзету)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құралының сәйкестендіру нөмірі бойынша көлік құралдарының жекелеген түрлерін уақытша мемлекеттік тіркеу және есептен шығару, сондай-ақ көлік құралдарын тіркеу туралы куәліктер мен мемлекеттік тіркеу нөмірі белгілерін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монтаждалған арнайы жабдығы бар тіркемелерді қоса алғанда, олардың тіркемелерін, өздігінен жүретін ауыл шаруашылығы, мелиорациялық және жол-құрылыс машиналары мен механизмдерін, сондай-ақ өтімділігі жоғары арнайы машиналарды мемлекеттік тіркеу (қайта тіркеу), тіркеу есебінен алу және олар үшін тіркеу құжатын (телнұсқасын) және мемлекеттік нөмірлік белгі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Машиналарды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монтаждалған арнаулы жабдығы бар тіркемелерді қоса алғанда, олардың тіркемелерін, өздігінен жүретін ауылшаруашылық, мелиорациялық және жол-құрылыс машиналары мен механизмдерін, жүріп өту мүмкіндігі жоғары арнайы машиналарды мемлекеттік тіркеу қағидаларын бекіту туралы" Қазақстан Республикасы Ауыл шаруашылығы министрінің 2015 жылғы 30 наурыздағы № 4-3/267 бұйрығы. Нормативтік құқықтық актілері мемлекеттік тіркеу тізілімінде № 11702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Машиналарды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Машиналарды тіркеу есебінен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Тіркеу құжатының телнұсқасын және (немесе) жаңа нөмірлік белгіні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00501009-1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техникасы туралы мәліметтерді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Тракторлардың және олардың базасында жасалған өздігінен жүретін шассилер мен механизмдердің, монтаждалған арнайы жабдығы бар тіркемелерді қоса алғанда, олардың тіркемелерінің, өздігінен жүретін ауыл шаруашылығы, мелиоративтік және жол-құрылыс машиналары мен механизмдерінің, жүріп өту мүмкіндігі жоғары арнайы машиналардың кепілін мемлекеттік тіркеу (тіркеуден алу), өзгерістер мен толықтыруларды (оның ішінде, меншік құқығының басқа адамға ауысуы, талап ету құқығын басқаға беру, кейіннен кепілге (қайталама кепілге) салу) тіркеу және тіркелген кепілдің қолданысын тоқтату, сондай-ақ кепілді мемлекеттік тіркеу туралы куәлікті немесе телнұсқаны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монтаждалған арнаулы жабдығы бар тіркемелерді қоса алғанда, олардың тіркемелерін, өздігінен жүретін ауылшаруашылық, мелиорациялық және жол-құрылыс машиналары мен механизмдерін, жүріп өту мүмкіндігі жоғары арнайы машиналарды кепілге қоюды мемлекеттік тіркеу қағидаларын бекіту туралы" Қазақстан Республикасы Ауыл шаруашылығы министрінің 2015 жылғы 30 наурыздағы № 4-3/268 бұйрығы. Нормативтік құқықтық актілері мемлекеттік тіркеу тізілімінде № 11708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Кеменің, шағын көлемді кеменің, жасалып жатқан кеменің ипотекасын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тіркеу туралы куәлікті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оның ішінде шағын көлемді кемені және оған құқықтарды мемлекеттік тіркеу қағидаларын бекіту туралы" Қазақстан Республикасы Инвестициялар және даму министрінің м.а. 2015 жылғы 23 қаңтардағы № 51 бұйрығы. Нормативтік құқықтық актілері мемлекеттік тіркеу тізілімінде №10400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Куәліктің телнұсқасын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парақты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Кеменің ипотекасын аяқтау туралы ақпаратты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кемелерін мемлекеттік тіркеу туралы куәліктер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кемелерін мемлекеттік тіркеу туралы куәліктер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"Қазақстан Республикасының азаматтық әуе кемелерін және оларға құқықтарды, мемлекеттік тіркеу қағидаларын бекіту туралы" Қазақстан Республикасы Инвестициялар және даму министрінің 2017 жылғы 30 маусымдағы № 409 бұйрығы. Нормативтік құқықтық актілері мемлекеттік тіркеу тізілімінде №15553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кемесін мемлекеттік тізілімнен шығару туралы куәлік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Жасалып жатқан кемелер тізілімінде жасалып жатқан кемеге меншік құқығын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Жасалып жатқан кемелер тiзiлiмiнде жасалып жатқан кемеге меншiк құқығын тiркеу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және оларға құқықтарды мемлекеттік тіркеу қағидаларын бекіту туралы" Қазақстан Республикасының Инвестициялар және даму министрінің м.а. 2015 жылғы 24 ақпандағы № 165 бұйрығы. Нормативтік құқықтық актілері мемлекеттік тіркеу тізілімінде № 11125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Жасалып жатқан кемелер тiзiлiмiнде жасалып жатқан кемеге меншiк құқығын қайта тiркеу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269.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Кемені жасалып жатқан кемелер тiзiлiмiнен алып тастау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Теңіз кемелерінің мемлекеттік кеме тізілімінде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Теңiз кемелерінің мемлекеттік кеме тiзiлімiнде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және оларға құқықтарды мемлекеттік тіркеу қағидаларын бекіту туралы" Қазақстан Республикасының Инвестициялар және даму министрінің м.а. 2015 жылғы 24 ақпандағы № 165 бұйрығы. Нормативтік құқықтық актілері мемлекеттік тіркеу тізілімінде № 11125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Теңiз кемелерінің мемлекеттік кеме тiзiлімiнде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Теңiз кемелерінің мемлекеттік кеме тiзiлімiнен алып тастау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халықаралық мемлекеттік кеме тізілімінде кемелерді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Қазақстан Республикасының халықаралық кеме тiзiлімiнде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және оларға құқықтарды мемлекеттік тіркеу қағидаларын бекіту туралы" Қазақстан Республикасының Инвестициялар және даму министрінің м.а. 2015 жылғы 24 ақпандағы № 165 бұйрығы. Нормативтік құқықтық актілері мемлекеттік тіркеу тізілімінде № 11125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Қазақстан Республикасының халықаралық кеме тiзiлімiнде қайта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Қазақстан Республикасының халықаралық кеме тiзiлімiнен алып тастау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көліктің көлік құралдарын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көліктің көлік құралдарын мемлекеттік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ірі габаритті және ауыр салмақты жүктерді тасымалдауды ұйымдастыру және оның жүзеге асыру қағидаларын бекіту туралы" Қазақстан Республикасы Инвестициялар және даму министрінің 2015 жылғы 27 ақпандағы № 206 бұйрығы. Нормативтік құқықтық актілері мемлекеттік тіркеу тізілімінде №11395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Қалалық рельстік көліктің көлік құралдарын қалалық рельстік көліктің көлік құралдарының тізілімінен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00501017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құралдарының мемлекеттік тіркеу нөмірлік белгісіне телнұсқа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"Көлік құралының сәйкестендіру нөмірі бойынша көлік құралдарының жекелеген түрлерін мемлекеттік тіркеу және есепке алу, Механикалық көлік құралдарын жүргізушілерді даярлау, Емтихандар қабылдау және жүргізуші куәліктерін беру қағидаларын бекіту туралы" Қазақстан Республикасы Ішкі істер министрінің 2014 жылғы 2 желтоқсандағы № 862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№10056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 Жылжымайтын мүлік</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279.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мүлікке құқықтарды (ауыртпалықтарды)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жылдан кем емес мерзімге меншік құқығын, шаруашылық жүргізу құқығын, оралымды басқару құқығын, жер пайдалану құқығын, үстемдік етуші жер учаскесінің немесе өзге де жылжымайтын мүлік объектісінің пайдасына сервитутты мемлекеттік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мүлікке құқықтарды (құқықтық ауыртпалықтарды) мемлекеттік тіркеу" мемлекеттік қызмет көрсету қағидаларын бекіту туралы " Қазақстан Республикасы Әділет министрінің 2020 жылғы 4 мамырдағы № 27 бұйрығы.</w:t>
            </w:r>
          </w:p>
          <w:p>
            <w:pPr>
              <w:spacing w:after="20"/>
              <w:ind w:left="20"/>
              <w:jc w:val="both"/>
            </w:pPr>
            <w:r>
              <w:rPr>
                <w:rFonts w:ascii="Times New Roman"/>
                <w:b w:val="false"/>
                <w:i w:val="false"/>
                <w:color w:val="000000"/>
                <w:sz w:val="20"/>
              </w:rPr>
              <w:t>
Нормативтік құқықтық актілерді мемлекеттік тіркеу тізілімінде № 20610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Заңнамалық акт негізінде құқық түрі өзгерген жағдайды қоспағанда, құқықтық кадастрды жүргізу үшін қажетті жылжымайтын мүлік объектісінің сәйкестендіру сипаттамаларының өзгерістерін, құқықтық кадастрдың тіркеу парағында қамтылған құқық иесі туралы мәліметтердің өзгерістерін, құқық түрінің өзгерістерін; егер олар тіркеу парағында қамтылған мәліметтерге қатысты болса, шарттар талаптарының өзгерістерін құқықтық кадастрдың тіркеу парағында қамтылған құқықтар көлеміне әсер ететін болса, мемлекеттік тіркеу немесе егер олар тараптардың келісімі бойынша тіркелуге тиіс болса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Кемінде бір жыл мерзімге пайдалану құқығын мемлекеттік тіркеу, оның ішінде жалға алу, өтеусіз пайдалану, сервитуттар, өмір бойы асырауда ұстау құқықтары, рента; сенімгерлік басқару құқықтары, оның ішінде қорғаншылық, қамқоршылық кезінде, мұрагерлік құқық қатынастарында, банкроттықта және басқалар; кепіл; тыйым салу; пайдалануға, оның ішінде мүліктік және мүліктік емес құқықтарды пайдалануға шектеулер (тыйым салулар); мүліктік және мүліктік емес игіліктер мемлекеттік органдар өз құзыреті шегінде салатын жылжымайтын мүлікке немесе белгілі бір жұмыстарды орындауға билік ету; басым мүдделерді қоспағанда, Қазақстан Республикасының заңдарында көзделген жылжымайтын мүлікке құқықтардың өзге де ауыртпалықтары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Банкроттық рәсімдерде жылжымайтын мүлікке құқықтарды (құқықтық ауыртпалықтарды) мемлекеттік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тұлғаны қайта ұйымдастыру кезінде құқықтарды мемлекеттік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00502001 -1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мүліктің бірыңғай мемлекеттік кадастры ақпараттық жүйесіндегі жылжымайтын мүлік объектілерінің мәліметтерін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мүлікке құқық белгілейтін құжаттың телнұсқасын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"Жоғалған немесе бүлінген құқық белгілейтін құжаттың телнұсқасын беру және түпнұсқасының (куәландырылған көшірмесінің) күшін жою қағидаларын бекіту туралы" Қазақстан Республикасы Әділет министрінің міндетін атқарушының 2007 жылғы 24 тамыздағы № 244 бұйрығына өзгерістер мен толықтырулар енгізу туралы"Қазақстан Республикасы Әділет министрінің 2020 жылғы 8 маусымдағы № 81 бұйрығы. Нормативтік құқықтық актілері мемлекеттік тіркеу тізілімінде № 20846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5</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Жаңадан құрылған жылжымайтын мүлікке ғимараттардың, құрылыстардың және (немесе) олардың құрамдас бөліктерінің сәйкестендіру және техникалық мәліметтерін жылжымайтын мүліктің бірыңғай мемлекеттік кадастрының ақпараттық жүйесіне енгізу жылжымайтын мүлік объектісінің кадастрлық паспортын және жаңадан құрылған жылжымайтын мүлікке жүргізілген мемлекеттік техникалық тексеру қорытындылары бойынша сәйкестендіру және техникалық мәліметтердің алшақтықтарын белгілеу туралы қорытындыны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Әділетмині </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"Құқықтық кадастрдың ақпараттық жүйесіне жаңадан құрылған жылжымайтын мүлікке ғимараттардың, құрылыстардың және (немесе) олардың құрамдас бөліктерінің сәйкестендіру және техникалық мәліметтерін енгізу, мемлекеттік техникалық тексеру жүргізу қағидалары мен мерзімдерін", жылжымайтын мүліктің техникалық паспортының телнұсқасын беру "мемлекеттік қызмет көрсету қағидаларын және жылжымайтын мүліктің бастапқы және қайталама объектілеріне кадастрлық нөмір беру қағидаларын бекіту туралы" бұйрық Қазақстан Республикасы Әділет министрінің 2013 жылғы 6 мамырдағы № 156 </w:t>
            </w:r>
            <w:r>
              <w:rPr>
                <w:rFonts w:ascii="Times New Roman"/>
                <w:b w:val="false"/>
                <w:i w:val="false"/>
                <w:color w:val="000000"/>
                <w:sz w:val="20"/>
              </w:rPr>
              <w:t>бұйрығымен</w:t>
            </w:r>
            <w:r>
              <w:rPr>
                <w:rFonts w:ascii="Times New Roman"/>
                <w:b w:val="false"/>
                <w:i w:val="false"/>
                <w:color w:val="000000"/>
                <w:sz w:val="20"/>
              </w:rPr>
              <w:t xml:space="preserve"> бекітілген. Нормативтік құқықтық актілерді мемлекеттік тіркеу тізілімінде № 8469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 объектісінің кадастрлық паспортының телнұсқасын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Әділетмині </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"Құқықтық кадастрдың ақпараттық жүйесіне жаңадан құрылған жылжымайтын мүлікке ғимараттардың, құрылыстардың және (немесе) олардың құрамдас бөліктерінің сәйкестендіру және техникалық мәліметтерін енгізу, мемлекеттік техникалық тексеру жүргізу қағидалары мен мерзімдерін", жылжымайтын мүліктің техникалық паспортының телнұсқасын беру "мемлекеттік қызмет көрсету қағидаларын және жылжымайтын мүліктің бастапқы және қайталама объектілеріне кадастрлық нөмір беру қағидаларын бекіту туралы" бұйрық Қазақстан Республикасы Әділет министрінің 2013 жылғы 6 мамырдағы № 156 </w:t>
            </w:r>
            <w:r>
              <w:rPr>
                <w:rFonts w:ascii="Times New Roman"/>
                <w:b w:val="false"/>
                <w:i w:val="false"/>
                <w:color w:val="000000"/>
                <w:sz w:val="20"/>
              </w:rPr>
              <w:t>бұйрығымен</w:t>
            </w:r>
            <w:r>
              <w:rPr>
                <w:rFonts w:ascii="Times New Roman"/>
                <w:b w:val="false"/>
                <w:i w:val="false"/>
                <w:color w:val="000000"/>
                <w:sz w:val="20"/>
              </w:rPr>
              <w:t xml:space="preserve"> бекітілген. Нормативтік құқықтық актілерді мемлекеттік тіркеу тізілімінде № 8469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 объектілері жоспарын (схемасын) қоса алғанда, тіркеу органы куәландырған тіркеу ісі құжаттарының көшірмелерін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"Құқықтық кадастрдан ақпарат ұсыну қағидаларын бекіту туралы" Қазақстан Республикасы Әділет министрінің 2012 жылғы 28 наурыздағы № 131 бұйрығы. Нормативтік құқықтық актілері мемлекеттік тіркеу тізілімінде № 7586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мүлікке тіркелген құқықтар (ауыртпалықтар) және оның техникалық сипаттамалары туралы мәліметтерді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"Құқықтық кадастрдан ақпарат ұсыну қағидаларын бекіту туралы" Қазақстан Республикасы Әділет министрінің 2012 жылғы 28 наурыздағы № 131 бұйрығы. Нормативтік құқықтық актілерді мемлекеттік тіркеу тізілімінде № 7586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мүліктің болмауы (болуы) туралы мәліметтерді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"Құқықтық кадастрдан ақпарат ұсыну қағидаларын бекіту туралы" Қазақстан Республикасы Әділет министрінің 2012 жылғы 28 наурыздағы № 131 бұйрығы. Нормативтік құқықтық актілерді мемлекеттік тіркеу тізілімінде № 7586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 тын мүлікке тіркелген ауыртпалық тар, заңдық талаптар туралы мәліметтерді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"Құқықтық кадастрдан ақпарат ұсыну қағидаларын бекіту туралы" Қазақстан Республикасы Әділет министрінің 2012 жылғы 28 наурыздағы № 131 бұйрығы. Нормативтік құқықтық актілерді мемлекеттік тіркеу тізілімінде № 7586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Кондоминиум объектісін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"Құқықтық кадастрдан ақпарат ұсыну қағидаларын бекіту туралы" Қазақстан Республикасы Әділет министрінің 2012 жылғы 28 наурыздағы № 131 бұйрығы. Нормативтік құқықтық актілері мемлекеттік тіркеу тізілімінде № 7586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 Зияткерлік меншік</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Авторлық құқықпен қорғалатын объектілерге құқықтардың мемлекеттік тізіліміне мәліметтерді және олардың өзгерістерін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"Авторлық құқықпен қорғалатын объектілерге құқықтардың мемлекеттік тізіліміне мәліметтерді және олардың өзгерістерін енгізу қағидаларын және оған мәліметтер мен олардың өзгерістерін енгізуді растайтын куәліктің нысанын бекіту туралы" Қазақстан Республикасы Әділет министрінің 2018 жылғы 28 тамыздағы № 1315 бұйрығы. Нормативтік құқықтық актілерді мемлекеттік тіркеу тізілімінде № 17325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таңбасын, селекциялық жетістікті, өнеркәсiптiк меншiк объектiсiн, сондай-ақ интегралдық микросхеманың топологиясын пайдалану құқығын беруді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"Топологияларға айрықша құқық беруді, оларды пайдалануға құқықты табыстауды Интегралдық микросхемалар топологияларының мемлекеттік тізілімінде тіркеу қағидаларын бекіту туралы" Қазақстан Республикасы Әділет министрінің 2018 жылғы 29 тамыздағы № 1344 бұйрығы. Нормативтік құқықтық актілерді мемлекеттік тіркеу тізілімінде № 17330 болып тіркелген. "Тауар белгілерін мемлекеттiк тіркеу тiзiлiмiнде айрықша құқықтарды беру, тауар белгісін пайдалануға құқық беру туралы қағидаларын бекiту туралы" Қазақстан Республикасы Әділет министрінің 2018 жылғы 29 тамыздағы № 1345 бұйрығы. Нормативтік құқықтық актілерді мемлекеттік тіркеу тізілімінде № 17331 болып тіркелген. "Селекциялық жетiстiкке айрықша құқық беруді, оны пайдалануға, ашық немесе мәжбүрлі лицензияға құқықты табыстауды Селекциялық жетiстiктердің мемлекеттік тізілімінде тіркеу қағидаларын бекіту туралы" Қазақстан Республикасы Әділет министрінің 2018 жылғы 29 тамыздағы № 1346 бұйрығы. Нормативтік құқықтық актілерді мемлекеттік тіркеу тізілімінде № 17332 болып тіркелген. "Өнеркәсіптік меншік объектісіне айрықша құқық беруді, оны пайдалануға, ашық немесе мәжбүрлі лицензияға құқықты табыстауды тиісті мемлекеттік тізілімдерде тіркеу қағидаларын бекіту туралы" Қазақстан Республикасы Әділет министрінің 2018 жылғы 29 тамыздағы № 1347 бұйрығы. Нормативтік құқықтық актілерді мемлекеттік тіркеу тізілімінде № 17329 болып тіркелген. "Топологияларға айрықша құқық беруді, оларды пайдалануға құқықты табыстауды Интегралдық микросхемалар топологияларының мемлекеттік тізілімінде тіркеу қағидаларын бекіту туралы" Қазақстан Республикасы Әділет министрінің 2018 жылғы 29 тамыздағы № 1344 бұйрығы. Нормативтік құқықтық актілерді мемлекеттік тіркеу тізілімінде № 17330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таңбасына, селекциялық жетістікке, өнеркәсіптік меншік объектісіне, сондай-ақ интегралдық микросхема топологиясына айрықша құқықты беруді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белгілерін мемлекеттiк тіркеу тiзiлiмiнде айрықша құқықтарды беру, тауар белгісін пайдалануға құқық беру туралы қағидаларын бекiту туралы" Қазақстан Республикасы Әділет министрінің 2018 жылғы 29 тамыздағы № 1345 бұйрығы. Нормативтік құқықтық актілерді мемлекеттік тіркеу тізілімінде № 17331 болып тіркелген. "Селекциялық жетiстiкке айрықша құқық беруді, оны пайдалануға, ашық немесе мәжбүрлі лицензияға құқықты табыстауды Селекциялық жетiстiктердің мемлекеттік тізілімінде тіркеу қағидаларын бекіту туралы" Қазақстан Республикасы Әділет министрінің 2018 жылғы 29 тамыздағы № 1346 бұйрығы. Нормативтік құқықтық актілерді мемлекеттік тіркеу тізілімінде № 17332 болып тіркелген. "Өнеркәсіптік меншік объектісіне айрықша құқық беруді, оны пайдалануға, ашық немесе мәжбүрлі лицензияға құқықты табыстауды тиісті мемлекеттік тізілімдерде тіркеу қағидаларын бекіту туралы" Қазақстан Республикасы Әділет министрінің 2018 жылғы 29 тамыздағы № 1347 бұйрығы. Нормативтік құқықтық актілерді мемлекеттік тіркеу тізілімінде № 17329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Мүліктік құқықтарды ұжымдық негізде басқаратын ұйымдарды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"Мүліктік құқықтарды ұжымдық негізде басқаратын ұйымдарды аккредиттеу" мемлекеттік қызмет көрсету қағидаларын бекіту туралы" Қазақстан Республикасы Әділет министрінің 2020 жылғы 19 наурыздағы № 105 бұйрығы. Нормативтік құқықтық актілері мемлекеттік тіркеу тізілімінде № 20153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Патенттік сенім білдірілген өкіл қызметімен айналысуға үміткер адамдарды аттестаттаудан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Патенттік сенім білдірілген өкіл қызметімен айналысуға үміткер адамдарды аттестаттаудан өткізу, патенттік сенім білдірілген өкілдердің тізілімінде тіркеу және оған өзерістер енгізу қағидаларын бекіту туралы" Қазақстан Республикасы Әділет министрінің 2018 жылғы 28 тамыздағы № 1316 бұйрығы. Нормативтік құқықтық актілердің мемлекеттік тіркеу тізілімінде № 17322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таңбасын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таңбаларын және тауар шығарылған жерлердiң атауларын тауар таңбаларының мемлекеттік тізілімінде және тауар шығарылған жерлер атауларының мемлекеттік тізілімінде тіркеу және қорғау құжаттары мен олардың телнұсқаларын беру, тіркеудің қолданысын тоқтату және оны жарамсыз деп тану қағидаларын бекіту туралы" Қазақстан Республикасы Әділет министрінің 2018 жылғы 29 тамыздағы № 1340 бұйрығы. Нормативтік құқықтық актілерді мемлекеттік тіркеу тізілімінде № 17414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шығарылған жердiң атауын пайдалану құқығын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таңбаларын және тауар шығарылған жерлердiң атауларын тауар таңбаларының мемлекеттік тізілімінде және тауар шығарылған жерлер атауларының мемлекеттік тізілімінде тіркеу және қорғау құжаттары мен олардың телнұсқаларын беру, тіркеудің қолданысын тоқтату және оны жарамсыз деп тану қағидаларын бекіту туралы" Қазақстан Республикасы Әділет министрінің 2018 жылғы 29 тамыздағы № 1340 бұйрығы. Нормативтік құқықтық актілерді мемлекеттік тіркеу тізілімінде № 17414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Географиялық нұсқамаларды пайдалану құқығын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таңбаларын және тауар шығарылған жерлердiң атауларын тауар таңбаларының мемлекеттік тізілімінде және тауар шығарылған жерлер атауларының мемлекеттік тізілімінде тіркеу және қорғау құжаттары мен олардың телнұсқаларын беру, тіркеудің қолданысын тоқтату және оны жарамсыз деп тану қағидаларын бекіту туралы" Қазақстан Республикасы Әділет министрінің 2018 жылғы 29 тамыздағы № 1340 бұйрығы. Нормативтік құқықтық актілерді мемлекеттік тіркеу тізілімінде № 17414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меншік саласындағы қорғау құжаттарын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меншік объектілерін Өнертабыстардың мемлекеттік тізілімінде, Пайдалы модельдердің мемлекеттік тізілімінде, Өнеркәсіптік үлгілердің мемлекеттік тізілімінде тіркеу және қорғау құжаттарын және олардың телнұсқаларын беру, патенттерді жарамсыз деп тану және олардың қолданылуын мерзімінен бұрын тоқтату қағидаларын бекіту туралы" Қазақстан Республикасы Әділет министрінің 2018 жылғы 29 тамыздағы № 1341 бұйрығы. Нормативтік құқықтық актілерді мемлекеттік тіркеу тізілімінде № 17415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Интегралдық микросхемалар топологияларын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"Интегралдық микросхемалар топологияларының мемлекеттік тізіліміне топологияларды енгізу және тіркеу туралы куәліктерді, авторлардың куәліктерін беру қағидаларын бекіту туралы" Қазақстан Республикасы Әділет министрінің 2018 жылғы 29 тамыздағы № 1342 бұйрығы. Нормативтік құқықтық актілерді мемлекеттік тіркеу тізілімінде № 17397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00503011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Патенттік сенім білдірілген өкіл куәлігін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"Патенттік сенім білдірілген өкілдерге кандидаттарды аттестаттаудан өткізу, патенттік сенім білдірілген өкілдердің тізілімінде тіркеу және оған өзгерістер енгізу қағидаларын бекіту туралы" Қазақстан Республикасы Әділет министрінің 2018 жылғы 28 тамыздағы № 1316 бұйрығы. Нормативтік құқықтық актілері мемлекеттік тіркеу тізілімінде № 17322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 Денсаулық, медицина және денсаулық сақтау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 Медициналық көмек</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көрсететін медициналық ұйымға бекіту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көрсететін денсаулық сақтау ұйымдарына жеке тұлғаларды бекіту қағидаларын бекіту туралы" Қазақстан Республикасы Денсаулық сақтау министрінің 2020 жылғы 13 қарашадағы № ҚР ДСМ-194/2020 бұйрығы. Нормативтік құқықтық актілерді мемлекеттік тіркеу тізілімінде № 21642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Дәрігердің қабылдауына жазылу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көрсету қағидаларын бекіту туралы" Қазақстан Республикасы Денсаулық сақтау министрінің 2021 жылғы 24 тамыздағы № ҚР ДСМ -90 бұйрығы. Нормативтік құқықтық актілері мемлекеттік тіркеу тізілімінде № 24094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Дәрігерді үйге шақыру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көрсету қағидаларын бекіту туралы" Қазақстан Республикасы Денсаулық сақтау министрінің 2021 жылғы 24 тамыздағы № ҚР ДСМ-90 бұйрығы. Нормативтік құқықтық актілері мемлекеттік тіркеу тізілімінде № 24094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көрсететін медициналық ұйымнан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"Медициналық-санитариялық алғашқы көмек көрсету қағидаларын бекіту туралы" Қазақстан Республикасы Денсаулық сақтау министрінің 2021 жылғы 24 тамыздағы № ҚР ДСМ-90 бұйрығы. Нормативтік құқықтық актілері мемлекеттік тіркеу тізілімінде № 24094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Еңбекке уақытша жарамсыздық парағын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"Еңбекке уақытша жарамсыздыққа сараптама жүргізу, сондай-ақ еңбекке уақытша жарамсыздық парағын немесе анықтамасын беру қағидаларын бекіту туралы" Қазақстан Республикасы Денсаулық сақтау министрінің 2020 жылғы 18 қарашадағы № ҚР ДСМ-198/2020 бұйрығы. Нормативтік құқықтық актілерді мемлекеттік тіркеу тізілімінде № 21660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еңбекке жарамсыздық туралы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"Еңбекке уақытша жарамсыздыққа сараптама жүргізу, сондай-ақ еңбекке уақытша жарамсыздық парағын немесе анықтамасын беру қағидаларын бекіту туралы" Қазақстан Республикасы Денсаулық сақтау министрінің 2020 жылғы 18 қарашадағы № ҚР ДСМ-198/2020 бұйрығы. Нормативтік құқықтық актілерді мемлекеттік тіркеу тізілімінде № 21660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Стационарлық науқастың медициналық картасынан үзінді көшірме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Республикасында стационарлық жағдайларда медициналық көмек көрсету стандартын бекіту туралы" Қазақстан Республикасы Денсаулық сақтау министрінің 2022 жылғы 24 наурыздағы </w:t>
            </w:r>
          </w:p>
          <w:p>
            <w:pPr>
              <w:spacing w:after="20"/>
              <w:ind w:left="20"/>
              <w:jc w:val="both"/>
            </w:pPr>
          </w:p>
          <w:p>
            <w:pPr>
              <w:spacing w:after="20"/>
              <w:ind w:left="20"/>
              <w:jc w:val="both"/>
            </w:pPr>
            <w:r>
              <w:rPr>
                <w:rFonts w:ascii="Times New Roman"/>
                <w:b w:val="false"/>
                <w:i w:val="false"/>
                <w:color w:val="000000"/>
                <w:sz w:val="20"/>
              </w:rPr>
              <w:t xml:space="preserve">
№ ҚР-ДСМ-27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25 наурызда № 27218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Транспла нттау мақсатында ағзалардың (ағза бөлігінің) және (немесе) тіндердің (тін бөлігінің) қайтыс болғаннан кейінгі донорлығынан тірі кезінде бас тарту немесе келісім алуды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"Ағзалардың (ағза бөлігінің) және (немесе) тіндердің (тін бөлігінің) қайтыс болғаннан кейінгі донорлығына адамның тірі кезінде ерік білдіруін беру және бұл жөнінде жұбайын (зайыбын) немесе жақын туыстарының бірін хабардар ету қағидаларын бекіту туралы" Қазақстан Республикасы Денсаулық сақтау министрінің 2020 жылғы 21 желтоқсандағы № ҚР ДСМ-308/2020 бұйрығы. Нормативтік құқықтық актілері мемлекеттік тіркеу тізілімінде № 21859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 медициналық көмек шақырту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 медициналық жәрдем, оның ішінде медициналық авиацияны тарта отырып көрсету қағидаларын бекіту туралы"Қазақстан Республикасы Денсаулық сақтау министрінің 2020 жылғы 30 қарашадағы № ҚР ДСМ-225/2020 бұйрығы. Нормативтік құқықтық актілерді мемлекеттік тіркеу тізілімінде № 21713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Пациенттерге стационарға жатқызуға жолдама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Республикасында стационарлық жағдайларда медициналық көмек көрсету стандартын бекіту туралы" Қазақстан Республикасы Денсаулық сақтау министрінің 2022 жылғы 24 наурыздағы № ҚР-ДСМ-27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25 наурызда № 27218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Тегін медициналық көмектің кепілдік берілген көлемі шеңберінде Қазақстан Республикасының азаматтарын шетелге емделуге жіберудің орындылығы және (немесе) емдеуді отандық медициналық ұйымдарда жүргізу үшін шетелдік мамандарды тарту мүмкіндігіне құжаттарды қабылдау және қарау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"Тегін медициналық көмектің кепілдік берілген көлемі шеңберінде Қазақстан Республикасының азаматтарын шетелге емделуге жіберу және (немесе) емдеуді отандық медициналық ұйымдарда жүргізу үшін шетелдік мамандарды тарту қағидаларын әзірлеуді бекіту туралы" Қазақстан Республикасы Денсаулық сақтау министрінің 2021 жылғы 26 мамырдағы № ҚР ДСМ-45 бұйрығы. Нормативтік құқықтық актілері мемлекеттік тіркеу тізілімінде № 22866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Азаматтардың жекелеген санаттарына дәрілік заттарды, бейімделген емдік өнімдерді, медициналық бұйымдарды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"Азаматтардың жекелеген санаттарына дәрілік заттарды, бейімделген емдік өнімдерді, медициналық бұйымдарды беру" мемлекеттік қызмет көрсету қағидаларын бекіту туралы Қазақстан Республикасы Денсаулық сақтау министрінің 2021 жылғы 12 қазандағы № ҚР ДСМ -103 бұйрығы. Нормативтік құқықтық актілері мемлекеттік тіркеу тізілімінде № 24765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 Денсаулық сақтау саласындағы рұқсат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Клиникалық практикаға жіберу үшін маман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маманды сертификаттауды жүргізу, шетелдік мамандарды қоса алғанда, денсаулық сақтау саласындағы маман сертификатының қолданысын растау қағидаларын, сондай-ақ Қазақстан Республикасынан тыс жерлерде медициналық білім алған адамды денсаулық сақтау саласындағы маманды сертификаттауға жіберу шарттарын бекіту туралы" Қазақстан Республикасы Денсаулық сақтау министрінің 2020 жылғы 15 желтоқсандағы № ҚР ДСМ-274/2020 бұйрығы. Нормативтік құқықтық актілерді мемлекеттік тіркеу тізілімінде № 21818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 ұйымдар қызметінің аккредиттеу стандарттарына сәйкестігін тану мақсатында оларды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аккредиттеу қағидаларын бекіту туралы Қазақстан Республикасы Денсаулық сақтау министрінің 2020 жылғы 21 желтоқсандағы № ҚР ДСМ-299/2020 бұйрығы. Нормативтік құқықтық актілері мемлекеттік тіркеу тізілімінде № 21852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Сот-медициналық, сот-психиатриялық және сот-наркологиялық сараптамалардың белгілі түрін жүргізу құқығына біліктілік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сарапшыларын аттестаттау қағидаларын бекіту туралы" Қазақстан Республикасы Әділет министрінің 2017 жылғы 30 наурыздағы № 336 бұйрығы. Нормативтік құқықтық актілерді мемлекеттік тіркеу тізілімінде № 15033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Сот-медициналық, сот-психиатриялық және сот-наркологиялық сараптамалардың белгілі түрін жүргізу құқығына біліктілік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сарапшысы біліктілігін беру үшін емтихандарды қабылдау қағидаларын бекіту туралы Қазақстан Республикасы Әділет министрінің 2017 жылғы 30 наурыздағы № 335 бұйрығы. Нормативтік құқықтық актілерді мемлекеттік тіркеу тізілімінде 15031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 кадрларының біліктілігін арттыру және сертификаттау курстарынан өткені туралы құжаттар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мамандарға қосымша және формальды емес білім беру қағидаларын, денсаулық сақтау саласындағы қосымша және формальды емес білімнің білім беру бағдарламаларын іске асыратын ұйымдарға қойылатын біліктілік талаптарын, сондай-ақ қосымша және формальды емес білім беру арқылы денсаулық сақтау саласындағы мамандар алған оқудың нәтижелерін тану қағидаларын бекіту туралы" Қазақстан Республикасы Денсаулық сақтау министрінің 2020 жылғы 21 желтоқсандағы № ҚР ДСМ-303/2020 бұйрығы. Нормативтік құқықтық актілері мемлекеттік тіркеу тізілімінде № 21847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тіркелген және тіркелмеген дәрілік заттар мен медициналық бұйымдарды әкелуге келісім және (немесе) қорытынды (рұқсат беру құжатын)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тіркелген дәрілік заттарды Қазақстан Республикасының аумағына әкелу (Еуразиялық экономикалық одаққа мүше-елдер болып табылатын мемлекеттерден)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заттар мен медициналық бұйымдарды Қазақстан Республикасының аумағына әкелу және Қазақстан Республикасының аумағынан әкету және "Қазақстан Республикасында тіркелген және тіркелмеген дәрілік заттар мен медициналық бұйымдарды әкелуге (әкетуге) келісім және (немесе) қорытынды (рұқсат беру құжатын) беру" мемлекеттік қызмет көрсету қағидаларын бекіту туралы" Қазақстан Республикасы Денсаулық сақтау министрінің 2020 жылғы 8 желтоқсандағы № ҚР ДСМ-237/2020 бұйрығы. Нормативтік құқықтық актілерді мемлекеттік тіркеу тізілімінде № 21749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одаққа мүше-елдер болып табылмайтын мемлекеттерден тіркелмеген дәрілік заттарды Қазақстан Республикасының аумағына әкелу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тіркелген медициналық бұйымдарды әкелу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тіркелмеген медициналық бұйымдарды әкелу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00602006-1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тіркелген және тіркелмеген дәрілік заттар мен медициналық бұйымдарды әкетуге келісім және (немесе) қорытынды (рұқсат беру құжатын)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тіркелген дәрілік заиттарды әкету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заттар мен медициналық бұйымдарды Қазақстан Республикасының аумағына әкелу және Қазақстан Республикасының аумағынан әкету және "Қазақстан Республикасында тіркелген және тіркелмеген дәрілік заттар мен медициналық бұйымдарды әкелуге (әкетуге) келісім және (немесе) қорытынды (рұқсат беру құжатын) беру" мемлекеттік қызмет көрсету қағидаларын бекіту туралы" Қазақстан Республикасы Денсаулық сақтау министрінің 2020 жылғы 8 желтоқсандағы № ҚР ДСМ-237/2020 бұйрығы. Нормативтік құқықтық актілерді мемлекеттік тіркеу тізілімінде № 21749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тіркелмеген дәрілік заттарды әкету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тіркелген медициналық бұйымдарды әкету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тіркелмеген медициналық бұйымдарды әкету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329.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 қызметке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"Медициналық қызметке лицензия беру" мемлекеттік қызметті көрсету қағидаларын бекіту туралы Қазақстан Республикасы Денсаулық сақтау министрінің 2020 жылғы 1 маусымдағы № ҚР ДСМ-59/2020 бұйрығы. Қазақстан Республикасының Әділет министрлігінде 2020 жылғы 2 маусымда № 20809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Фармацевтикалық қызметке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"Фармацевтикалық қызмет саласындағы мемлекеттік көрсетілетін қызметтердің кейбір мәселелері туралы" Қазақстан Республикасы Денсаулық сақтау министрінің 2022 жылғы 16 мамырдағы № ҚР ДСМ-45 бұйрығы. Қазақстан Республикасының Әділет министрлігінде 2022 жылғы 17 мамырда №28085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 есірткі құралдарының, психотроптық заттар мен прекурсорлардың айналымы саласындағы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""Фармацевтикалық қызмет саласындағы мемлекеттік көрсетілетін қызметтердің кейбір мәселелері туралы" Қазақстан Республикасы Денсаулық сақтау министрінің 2022 жылғы 16 мамырдағы № ҚР ДСМ-45 бұйрығы. Қазақстан Республикасының Әділет министрлігінде 2022 жылғы 17 мамырда №28085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Фармакологиялық және дәрілік заттарға, медициналық бұйымдарға клиникалық зерттеу және (немесе) сынақ жүргізуге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"Тірі организмнен тыс (in vitro) диагностика үшін дәрілік заттар мен медициналық бұйымдарға клиникалық зерттеулер, медициналық бұйымдарға Клиникалық-зертханалық сынақтар жүргізу қағидаларын және клиникалық базаларға қойылатын талаптарды бекіту және Мемлекеттік қызмет көрсету туралы" Қазақстан Республикасының заңына сәйкес фармакологиялық және дәрілік заттарға, медициналық бұйымдарға клиникалық зерттеулер және (немесе) сынақтар жүргізуге рұқсат беру. Қазақстан Республикасы Денсаулық сақтау министрінің 2022 жылғы 7 сәуірдегі №ҚР ДСМ-35 бұйрығы Қазақстан Республикасы Денсаулық сақтау министрінің 2020 жылғы 11 желтоқсандағы № ҚР ДСМ-248/2020 бұйрығына өзгерістер мен толықтырулар енгізу туралы Қазақстан Республикасының Әділет министрлігінде 2022 жылы 12 сәуірде № 27526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затты немесе медициналық бұйымды мемлекеттік тіркеу, қайта тіркеу, дәрілік заттың немесе медициналық бұйымның тіркеу дерекнамасына өзгерістер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затты немесе медициналық бұйымды мемлекеттік тіркеу, қайта тіркеу, дәрілік заттың немесе медициналық бұйымның тіркеу дерекнамасына өзгерістер енгізу қағидаларын бекіту туралы" Қазақстан Республикасы Денсаулық сақтау министрінің 2021 жылғы 9 ақпандағы № ҚР ДСМ-16 бұйрығы. Нормативтік құқықтық актілері мемлекеттік тіркеу тізілімінде № 22175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Өнімді мемлекеттік тіркеу туралы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аумағында дайындалатын өнім үшін өнімді мемлекеттік тіркеу туралы куәлік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аумағынан тыс дайындалатын өнім үшін өнімді мемлекеттік тіркеу туралы куәлік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Адамның ағзаларын (ағзасының бөлігін) және (немесе) тіндерін (тінінің бөлігін), қан мен оның компоненттерін Еуразиялық экономикалық одаққа мүше болып табылмайтын мемлекеттерден Қазақстан Республикасының аумағына әкелуге және Қазақстан Республикасының аумағынан осы мемлекеттерге әкетуге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"Адам ағзаларын (ағзаларының бөліктерін) және (немесе) адам тіндерін, қан мен оның компоненттерін Қазақстан Республикасының аумағына әкелуге және (немесе) Қазақстан Республикасының аумағынан әкетуге лицензия беру" мемлекеттік қызмет көрсету қағидаларын бекіту туралы" Қазақстан Республикасы Денсаулық сақтау министрінің 2022 жылғы 3 ақпандағы № ҚР ДСМ-10 бұйрығына өзгерістер енгізу туралы Қазақстан Республикасы Денсаулық сақтау министрінің 2020 жылғы 30 сәуірдегі № ҚР ДСМ-43/2020 бұйрығына. Қазақстан Республикасының Әділет министрлігінде 2022 жылы 8 ақпанда № 26751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Туыстық емес трансплантаттауды жүргізу мақсатында адамның биологиялық материалдарының үлгілерін, гемопоэздік дің жасушаларын, сүйек кемігін, донорлық лимфоциттерді, жыныстық жасушалар мен эмбриондарды Еуразиялық экономикалық одаққа мүше болып табылмайтын мемлекеттерден Қазақстан Республикасының аумағына әкелуге және Қазақстан Республикасының аумағынан осы мемлекеттерге әкетуге қорытындылар (рұқсат беру құжаттарын)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"Туыстық емес трансплантаттауды жүргізу мақсатында адамның биологиялық материалдарының үлгілерін, гемопоэздік дің жасушаларын, сүйек кемігін, донорлық лимфоциттерді, жыныстық жасушалар мен эмбриондарды Еуразиялық экономикалық одаққа мүше болып табылмайтын мемлекеттерден Қазақстан Республикасының аумағына әкелуге және Қазақстан Республикасының аумағынан осы мемлекеттерге әкетуге қорытындылар (рұқсат беру құжаттарын) беру қағидаларын бекіту туралы" Қазақстан Республикасы Денсаулық сақтау министрінің 2020 жылғы 3 қарашадағы № ҚР ДСМ-177/2020 бұйрығы. Нормативтік құқықтық актілерді мемлекеттік тіркеу тізілімінде № 21592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Клиникалық практикаға жіберу үшін шетелдік маманға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маманды сертификаттауды жүргізу, шетелдік мамандарды қоса алғанда, денсаулық сақтау саласындағы маман сертификатының қолданысын растау қағидаларын, сондай-ақ Қазақстан Республикасынан тыс жерлерде медициналық білім алған адамды денсаулық сақтау саласындағы маманды сертификаттауға жіберу шарттарын бекіту туралы" Қазақстан Республикасы Денсаулық сақтау министрінің 2020 жылғы 15 желтоқсандағы № ҚР ДСМ-274/2020 бұйрығы. Нормативтік құқықтық актілерді мемлекеттік тіркеу тізілімінде № 21818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менеджерінің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менеджерді сертификаттауды жүргізу, денсаулық сақтау саласындағы менеджер сертификатының қолданысын растау қағидаларын бекіту туралы" Қазақстан Республикасы Денсаулық сақтау министрінің 2020 жылғы 11 желтоқсандағы № ҚР ДСМ-254/2020 бұйрығы. Нормативтік құқықтық актілерді мемлекеттік тіркеу тізілімінде № 21777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00602015-2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маман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маманды сертификаттауды жүргізу, шетелдік мамандарды қоса алғанда, денсаулық сақтау саласындағы маман сертификатының қолданысын растау қағидаларын, сондай-ақ Қазақстан Республикасынан тыс жерлерде медициналық білім алған адамды денсаулық сақтау саласындағы маманды сертификаттауға жіберу шарттарын бекіту туралы" Қазақстан Республикасы Денсаулық сақтау министрінің 2020 жылғы 15 желтоқсандағы № ҚР ДСМ-274/2020 бұйрығы. Қазақстан Республикасының Әділет министрлігінде 2020 жылғы 20 желтоқсанда № 21818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00602015-3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Дәрілік заттар мен медициналық бұйыымдардың айналысы саласындағы маман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ҚР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маманды сертификаттауды жүргізу, шетелдік мамандарды қоса алғанда, денсаулық сақтау саласындағы маман сертификатының қолданысын растау қағидаларын, сондай-ақ Қазақстан Республикасынан тыс жерлерде медициналық білім алған адамды денсаулық сақтау саласындағы маманды сертификаттауға жіберу шарттарын бекіту туралы" Қазақстан Республикасы Денсаулық сақтау министрінің 2020 жылғы 15 желтоқсандағы № ҚР ДСМ-274/2020 бұйрығы. Нормативтік құқықтық актілері мемлекеттік тіркеу тізілімінде № 21818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заттар мен медициналық бұйымдардың қауіпсіздігі, сапасы мен тиімділігі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"Дәрілік заттар мен медициналық бұйымдарға сараптама жүргізу қағидаларын бекіту туралы" Қазақстан Республикасы Денсаулық сақтау министрінің 2021 жылғы 27 қаңтардағы № ҚР ДСМ-10 бұйрығы. Нормативтік құқықтық актілері мемлекеттік тіркеу тізілімінде № 22144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Фармацевтикалық өнімге арналған сертификатты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"Фармацевтикалық өнімге арналған сертификатты (СРР) беру қағидалары" Қазақстан Республикасы Денсаулық сақтау және әлеуметтік даму министрінің 2021 жылғы 21 қаңтардағы № ҚР ДСМ-8 бұйрығы. Нормативтік құқықтық актілерді мемлекеттік тіркеу тізілімінде № 22113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білім алушылардың, кәсіптік даярлық түлектерінің және мамандардың білімі мен дағдыларын бағалауды жүзеге асыратын ұйымдарды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аккредиттеу қағидаларын бекіту туралы" Қазақстан Республикасы Денсаулық сақтау министрінің 2020 жылғы 21 желтоқсандағы № ҚР ДСМ-299/2020 бұйрығы. Нормативтік құқықтық актілері мемлекеттік тіркеу тізілімінде № 21852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тәуелсіз сараптаманы жүзеге асыратын денсаулық сақтау субъектілерін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аккредиттеу қағидаларын бекіту туралы" Қазақстан Республикасы Денсаулық сақтау министрінің 2020 жылғы 21 желтоқсандағы № ҚР ДСМ-299/2020 бұйрығы. Нормативтік құқықтық актілері мемлекеттік тіркеу тізілімінде № 21852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00602018-2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Тиісті фармацевтикалық практикалардың сәйкестігіне сертификаттар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 өндірістік практикаға сәйкестігі туралы сертификат беру (GMP)</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 фармацевтикалық практикалар жөніндегі фармацевтикалық инспекциялар жүргізу қағидаларын бекіту туралы" Қазақстан Республикасы Денсаулық сақтау министрінің 2021 жылғы 27 қаңтардағы № ҚР ДСМ-9 бұйрығы. Нормативтік құқықтық актілері мемлекеттік тіркеу тізілімінде № 22143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w:t>
            </w:r>
          </w:p>
          <w:p>
            <w:pPr>
              <w:spacing w:after="20"/>
              <w:ind w:left="20"/>
              <w:jc w:val="both"/>
            </w:pPr>
            <w:r>
              <w:rPr>
                <w:rFonts w:ascii="Times New Roman"/>
                <w:b w:val="false"/>
                <w:i w:val="false"/>
                <w:color w:val="000000"/>
                <w:sz w:val="20"/>
              </w:rPr>
              <w:t>
дистрибьюторлық</w:t>
            </w:r>
          </w:p>
          <w:p>
            <w:pPr>
              <w:spacing w:after="20"/>
              <w:ind w:left="20"/>
              <w:jc w:val="both"/>
            </w:pPr>
            <w:r>
              <w:rPr>
                <w:rFonts w:ascii="Times New Roman"/>
                <w:b w:val="false"/>
                <w:i w:val="false"/>
                <w:color w:val="000000"/>
                <w:sz w:val="20"/>
              </w:rPr>
              <w:t>
практикаға</w:t>
            </w:r>
          </w:p>
          <w:p>
            <w:pPr>
              <w:spacing w:after="20"/>
              <w:ind w:left="20"/>
              <w:jc w:val="both"/>
            </w:pPr>
            <w:r>
              <w:rPr>
                <w:rFonts w:ascii="Times New Roman"/>
                <w:b w:val="false"/>
                <w:i w:val="false"/>
                <w:color w:val="000000"/>
                <w:sz w:val="20"/>
              </w:rPr>
              <w:t>
сәйкестігі</w:t>
            </w:r>
          </w:p>
          <w:p>
            <w:pPr>
              <w:spacing w:after="20"/>
              <w:ind w:left="20"/>
              <w:jc w:val="both"/>
            </w:pPr>
            <w:r>
              <w:rPr>
                <w:rFonts w:ascii="Times New Roman"/>
                <w:b w:val="false"/>
                <w:i w:val="false"/>
                <w:color w:val="000000"/>
                <w:sz w:val="20"/>
              </w:rPr>
              <w:t>
туралы</w:t>
            </w:r>
          </w:p>
          <w:p>
            <w:pPr>
              <w:spacing w:after="20"/>
              <w:ind w:left="20"/>
              <w:jc w:val="both"/>
            </w:pPr>
            <w:r>
              <w:rPr>
                <w:rFonts w:ascii="Times New Roman"/>
                <w:b w:val="false"/>
                <w:i w:val="false"/>
                <w:color w:val="000000"/>
                <w:sz w:val="20"/>
              </w:rPr>
              <w:t>
сертификат</w:t>
            </w:r>
          </w:p>
          <w:p>
            <w:pPr>
              <w:spacing w:after="20"/>
              <w:ind w:left="20"/>
              <w:jc w:val="both"/>
            </w:pPr>
            <w:r>
              <w:rPr>
                <w:rFonts w:ascii="Times New Roman"/>
                <w:b w:val="false"/>
                <w:i w:val="false"/>
                <w:color w:val="000000"/>
                <w:sz w:val="20"/>
              </w:rPr>
              <w:t>
беру</w:t>
            </w:r>
          </w:p>
          <w:p>
            <w:pPr>
              <w:spacing w:after="20"/>
              <w:ind w:left="20"/>
              <w:jc w:val="both"/>
            </w:pPr>
            <w:r>
              <w:rPr>
                <w:rFonts w:ascii="Times New Roman"/>
                <w:b w:val="false"/>
                <w:i w:val="false"/>
                <w:color w:val="000000"/>
                <w:sz w:val="20"/>
              </w:rPr>
              <w:t>
(GDP)</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 Халықтың санитариялық-эпидемиологиялық саламаттылығы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Эпидемиялық мәні жоғары объектінің халықтың санитариялық-эпидемиологиялық саламаттылығы саласындағы нормативтік құқықтық актілерге сәйкестігі туралы санитариялық-эпидемиологиялық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бақылау мен қадағалауға жататын тамақ өнімін өндіру объектісіне есепке алу нөмірін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ортаға зиянды заттар мен физикалық факторлардың жол берілетін шекті шығарындылары мен жол берілетін шекті төгінділері, санитариялық қорғау аймақтары мен санитариялық-қорғаныш аймақтары бойынша нормативтік құжаттама жобаларының, шикізат пен өнімнің жаңа түрлерінің халықтың санитариялық-эпидемиологиялық саламаттылығы саласындағы нормативтік құқықтық актілерге сәйкестігі туралы санитариялық-эпидемиологиялық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ортаға зиянды заттар мен физикалық факторлардың шекті жол берілетін шығарындылары мен шекті жол берілетін төгінділерінің нормативтік құжаттамасының жобаларына санитариялық-эпидемиологиялық қорытынды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Санитариялық қорғау аймағының, санитариялық-қорғау аймағының нормативтік құжаттамасының жобаларына санитариялық-эпидемиологиялық қорытынды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шикізат пен өнімге арналған нормативтік құжаттама жобаларына санитариялық-эпидемиологиялық қорытынды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Патогенді биологиялық агенттермен жұмыс істеуге рұқсатты және оған қосымшаны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Патогендіктің I топтарындағы патогенді биологиялық агенттермен жұмыс істеуге рұқсат және оған қосымшаны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Патогендіктің II топтарындағы патогенді биологиялық агенттермен жұмыс істеуге рұқсат және оған қосымшаны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Патогендіктің III топтарындағы патогенді биологиялық агенттермен жұмыс істеуге рұқсат және оған қосымшаны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Патогендіктің IV топтарындағы патогенді биологиялық агенттермен жұмыс істеуге рұқсат және оған қосымшаны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санитариялық-эпидемиологиялық қадағалау объектісінің халықтың санитариялық-эпидемиологиялық саламаттылығы саласындағы нормативтік құқықтық актілерге және Қазақстан Республикасы Қорғаныс министрлігінің әскери қалашықтары мен оқу орталықтарының аумағында орналасқан объектілердегі гигиеналық нормативтерге сәйкестігі туралы санитариялық-эпидемиологиялық қорытындылар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Қорғаныс министрлігінің халықтың санитариялық-эпидемиологиялық саламаттылығы саласындағы мемлекеттік қызметтерді көрсету қағидаларын бекіту туралы" Қазақстан Республикасы Қорғаныс министрінің 2020 жылғы 10 шілдедегі № 322 бұйрығы. Нормативтік құқықтық актілері мемлекеттік тіркеу тізілімінде № 20957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Қорғаныс министрлігінің әскери қалашықтары мен оқу орталықтарының аумағында орналасқан объектілерде жобаларға, жұмыстар мен көрсетілетін қызметтерге санитариялық-эпидемиологиялық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ортаға зиянды заттар мен физикалық факторлардың шекті жол берілетін шығарындылары мен шекті жол берілетін төгінділерінің нормативтік құжаттамасының жобаларына санитариялық-эпидемиологиялық қорытынды алу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Қорғаныс министрлігінің халықтың санитариялық-эпидемиологиялық саламаттылығы саласындағы мемлекеттік қызметтерді көрсету қағидаларын бекіту туралы" Қазақстан Республикасы Қорғаныс министрінің 2020 жылғы 10 шілдедегі № 322 бұйрығы. Нормативтік құқықтық актілері мемлекеттік тіркеу тізілімінде № 20957 болып тіркелді Қазақстан Республикасы Қорғаныс министрінің 2020 жылғы 10 шілдедегі № 322 бұйрығы. Нормативтік құқықтық актілері мемлекеттік тіркеу тізілімінде № 20957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359.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Санитариялық қорғау аймағының, санитариялық-қорғау аймағының нормативтік құжаттамасының жобаларына санитариялық-эпидемиологиялық қорытынды алу үшін</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Шикізат пен өнімге арналған нормативтік құжаттама жобаларына санитариялық-эпидемиологиялық қорытынды алу үшін</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кәсіптік қауымдастықты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ДСМ </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"Санитарлық-эпидемиологиялық салауаттылық саласындағы аккредиттеудің кейбір мәселелері туралы" Қазақстан Республикасы Денсаулық сақтау министрінің 2023 жылғы 23 ақпандағы № 29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31967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мамандарды кәсіптік құзыреттілігіне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қауіпсіздік органдарының объектілеріндегі эпидемиялық мәні жоғары объектінің халықтың санитариялық-эпидемиологиялық саламаттылығы саласындағы нормативтік құқықтық актілерге сәйкестігі туралы санитариялық-эпидемиологиялық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қауіпсіздік органдарының объектілеріндегі эпидемиялық мәні жоғары объектінің халықтың санитариялық-эпидемиологиялық саламаттылығы саласындағы нормативтік құқықтық актілерге сәйкестігі туралы санитариялық-эпидемиологиялық қорытынды беру" мемлекеттік қызметін көрсету қағидаларын бекіту туралы Қазақстан Республикасы Ұлттық қауіпсіздік комитеті Төрағасының 2022 жылғы 21 маусымдағы № 29/қе бұйрығы. Қазақстан Республикасының Әділет министрлігінде 2022 жылғы 23 маусымда № 28566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және заңды тұлғаларды санитариялық-эпидемиологиялық аудит жүргізу жөніндегі қызметті жүзеге асыруға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"Санитарлық-эпидемиологиялық саламаттылық саласындағы аккредиттеудің кейбір мәселелері туралы" Қазақстан Республикасы Денсаулық сақтау министрінің 2023 жылғы 23 ақпандағы № 29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31967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00603007-5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саласындағы дезинфекциялау, дезинсекциялау, дератизациялау жөніндегі қызметтерді көрсетуге арналған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"Халықтың санитариялық-эпидемиологиялық саламаттылығы саласындағы мемлекеттік қызметтерді көрсетудің кейбір мәселелері туралы" Қазақстан Республикасы Денсаулық сақтау министрінің 2020 жылғы 30 желтоқсандағы № ҚР ДСМ-336/2020 бұйрығы. Нормативтік құқықтық актілерді мемлекеттік тіркеу тізілімінде № 22004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 Денсаулық, медицина және денсаулық сақтау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"Психиатрия" психикалық денсаулық орталығынан мәліметтер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 мемлекеттік қызметтер көрсетудің кейбір мәселелері туралы" Қазақстан Республикасы Денсаулық сақтау министрінің 2020 жылғы 18 мамырдағы № ҚР ДСМ-49/2020 бұйрығы. Нормативтік құқықтық актілерді мемлекеттік тіркеу тізілімінде № 20665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"Наркология" психикалық денсаулық орталығынан мәліметтер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 мемлекеттік қызметтер көрсетудің кейбір мәселелері туралы" Қазақстан Республикасы Денсаулық сақтау министрінің 2020 жылғы 18 мамырдағы № ҚР ДСМ-49/2020 бұйрығы. Нормативтік құқықтық актілерді мемлекеттік тіркеу тізілімінде № 20665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"Фтизиатрия" фтизиопульмонология орталығынан мәліметтер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"Денсаулық сақтау саласында мемлекеттік қызметтер көрсетудің кейбір мәселелері туралы" Қазақстан Республикасы Денсаулық сақтау министрінің 2020 жылғы 18 мамырдағы № ҚР ДСМ-49/2020 бұйрығы. Нормативтік құқықтық актілерді мемлекеттік тіркеу тізілімінде № 20665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Алдын ала міндетті медициналық қарап-тексерулерден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медициналық қарап-тексерулерге жататын адамдардың нысаналы топтарын, сондай-ақ оларды жүргізу тәртібі мен мерзімділігін, зертханалық және функционалдық зерттеулердің көлемін, медициналық қарсы көрсетілімдерді, зиянды және (немесе) қауіпті өндірістік факторлардың, жұмысқа орналасқан кезде орындау кезінде міндетті алдын ала медициналық қарап-тексерулер және мерзімдік міндетті медициналық қарап-тексерулер жүргізілетін кәсіптер мен жұмыстардың тізбесін және "Алдын ала міндетті медициналық қарап-тексерулерден өткізу" мемлекеттік қызметін көрсету қағидаларын бекіту туралы" Қазақстан Республикасы Денсаулық сақтау министрінің міндетін атқарушының 2020 жылғы 15 қазандағы № ҚР ДСМ-131/2020 бұйрығы. Нормативтік құқықтық актілерді мемлекеттік тіркеу тізілімінде № 21443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00604005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 басқаруға рұқсат алу туралы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құралдарын басқару құқығын алуға үміткер адамды медициналық қарап-тексеруден, механикалық көлік құралдары жүргізушісін қайта медициналық қарап-тексеруден өткізу қағидаларын бекіту туралы Қазақстан Республикасы Денсаулық сақтау министрінің м.а. 2020 жылғы 30 қазандағы № ҚР ДСМ-172/2020 бұйрығы. Қазақстан Республикасының Әділет министрлігінде 2020 жылғы 30 қазанда № 21557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 Еңбек және халықты әлеуметтік қорғау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00701. Халықты жұмыспен қамту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іздеп жүрген адамдарды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іздеп жүрген адамдарды, жұмыссыздарды тіркеу және халықты жұмыспен қамту орталықтары көрсететін еңбек делдалдығын жүзеге асыру қағидаларын бекіту туралы" Қазақстан Республикасы Еңбек және халықты әлеуметтік қорғау министрінің 2018 жылғы 19 маусымдағы № 259 бұйрығы. Нормативтік құқықтық актілерді мемлекеттік тіркеу тізілімінде № 17199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Қандастар мен қоныс аударушыларды қабылдаудың өңірлік квотасына енгізу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Қандастарды қабылдаудың өңірлік квотасына енгізу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"Қандастар мен қоныс аударушыларды қабылдаудың өңірлік квотасына енгізу қағидаларын бекіту туралы" Қазақстан Республикасы Денсаулық сақтау және әлеуметтік даму министрінің міндетін атқарушының 2016 жылғы 15 қаңтардағы № 20 бұйрығы. Қазақстан Республикасының Әділет министрлігінде 2016 жылы 29 ақпанда № 13334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Қоныс аударушыларды қабылдаудың өңірлік квотасына енгізу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Жұмыссыздарды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іздеп жүрген адамдарды, жұмыссыздарды тіркеу және халықты жұмыспен қамту орталықтары көрсететін еңбек делдалдығын жүзеге асыру қағидаларын бекіту туралы" Қазақстан Республикасы Еңбек және халықты әлеуметтік қорғау министрінің 2018 жылғы 19 маусымдағы № 259 бұйрығы. Қазақстан Республикасының Әділет министрлігінде 2018 жылы 13 шілдеде № 17199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Жұмыспен қамтуға жәрдемдесудің белсенді шараларына қатысуға жолдама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"Әлеуметтік-еңбек саласында мемлекеттік қызметтерді көрсетудің кейбір мәселелері туралы" Қазақстан Республикасы Еңбек және халықты әлеуметтік қорғау министрінің 2021 жылғы 25 наурыздағы № 84 бұйрығы. Нормативтік құқықтық актілері мемлекеттік тіркеу тізілімінде № 22394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00702. Халықты жұмыспен қамту саласында рұқсат құжаттарын беру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берушілерге шетелдік жұмыс күшін тартуға рұқсат беру немесе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 екінші, үшінші, төртінші санаттар бойынша және маусымдық шетелдік қызметкерлер үшін шетелдік жұмыс күшін тартуға рұқсат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берушілерге шетелдік жұмыс күшін тартуға рұқсат беру және (немесе) ұзарту, сондай-ақ корпоративішілік ауыстыруды жүзеге асыру қағидалары мен шарттарын бекіту туралы" Қазақстан Республикасы Денсаулық сақтау және әлеуметтік даму министрінің м.а. 2016 жылғы 27 маусымдағы № 559 бұйрығы. Нормативтік құқықтық актілері мемлекеттік тіркеу тізілімінде № 14170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жұмыс күшін тартуға арналған рұқсатты қайта рәсімдеу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жұмыс күшін тартуға арналған рұқсатты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Корпоративішілік ауыстыру шеңберінде шетелдік жұмыс күшін тартуға рұқсат алу немесе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Корпоративішілік ауыстыру шеңберінде шетелдік жұмыс күшін тартуға рұқсатты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қызметкердің тегінің, атының, әкесінің атының, жеке басын куәландыратын құжаттың нөмірі мен сериясының өзгеруіне байланысты және Қазақстан Республикасының жұмыс беруші-заңды тұлғасы немесе шетелдік заңды тұлғаның филиалы (өкілдігі) бірігу, қосылу, бөліну, бөлініп шығу немесе қайта құру нысанында қайта ұйымдастырылған жағдайда, сондай-ақ шетелдік жұмыс күшін тартуға арналған рұқсатта көрсетілген оның атауы немесе деректемелері өзгерген жағдайда рұқсатты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00702002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 бетінше жұмысқа орналасуы үшін шетелдікке немесе азаматтығы жоқ адамға біліктілігінің сәйкестігі туралы анықтама беру немесе ұзарту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 бетінше жұмысқа орналасуы үшін шетелдікке немесе азаматтығы жоқ адамға біліктілігінің сәйкестігі туралы анықтама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 бетінше жұмысқа орналасуы үшін шетелдікке немесе азаматтығы жоқ адамға біліктілігінің сәйкестігі туралы анықтама беру немесе ұзарту қағидаларын, шетелдіктің немесе азаматтығы жоқ адамның өз бетінше жұмысқа орналасуы үшін басым салалардың (экономикалық қызмет түрлерінің) және олардағы сұранысқа ие кәсіптердің тізбесін бекіту туралы" Қазақстан Республикасы Денсаулық сақтау және әлеуметтік даму министрінің 2016 жылғы 13 маусымдағы № 503 бұйрығы. Нормативтік құқықтық актілері мемлекеттік тіркеу тізілімінде № 14149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 бетінше жұмысқа орналасу үшін шетелдікке немесе азаматтығы жоқ адамға біліктілігінің сәйкестігі туралы анықтаманы ұзарту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Шетелдіктің немесе азаматтығы жоқ адамдардың тегі, аты, әкесінің аты (бар болса), жеке басын куәландыратын құжаттың нөмірі мен сериясы өзгерген жағдайда өз бетінше жұмысқа орналасу үшін шетелдікке немесе азаматтығы жоқ адамға біліктілігінің сәйкестігі туралы анықтаманы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Анықтама жоғалған немесе бүлінген жағдайда өз бетінше жұмысқа орналасу үшін шетелдікке немесе азаматтығы жоқ адамға біліктілігінің сәйкестігі туралы анықтаманың телнұсқасын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 Әлеуметтік қамсыздандыру, оның ішінде зейнетақымен қамсыздандыру және әлеуметтік сақтандыру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Жасына байланысты зейнетақы төлемдерін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базалық зейнетақы төлемдерін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Еңбекке қабілеттілігінен айырылу жағдайына әлеуметтік төлем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төлемдердің мөлшерлерін есептеу (айқындау), Мемлекеттік әлеуметтік сақтандыру қорынан төленетін әлеуметтік төлемдерді тағайындау, қайта есептеу, тоқтата тұру, қайта бастау, тоқтату және жүзеге асыру қағидаларын бекіту туралы" Қазақстан Республикасы Еңбек және халықты әлеуметтік қорғау министрінің 2020 жылғы 8 маусымдағы № 217 бұйрығы. Нормативтік құқықтық актілерді мемлекеттік тіркеу тізілімінде № 20838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арнайы жәрдемақыларды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бойынша әлеуметтік жәрдемақыны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Инфляцияның деңгейін ескере отырып, нақты енгізілген міндетті зейнетақы жарналарының, міндетті кәсіптік зейнетақы жарналарының сомасы мен зейнетақы жинақтарының сомасы арасындағы айырма төлемі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әлеуметтік медициналық сақтандыру жүйесіне медициналық көрсетілетін қызметті тұтынушы ретінде қатысу туралы және аударымдардың және (немесе) жарналардың аударылған сомалары туралы ақпарат ұсыну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әлеуметтік медициналық сақтандыру жүйесіне медициналық көрсетілетін қызметті тұтынушы ретінде қатысу туралы және аударымдардың және (немесе) жарналардың аударылған сомалары туралы ақпарат ұсыну" мемлекеттік қызмет көрсету қағидаларын бекіту туралы Қазақстан Республикасы Денсаулық сақтау министрінің 2020 жылғы 2 сәуірдегі № ҚР ДСМ-26/2020 бұйрығы. Қазақстан Республикасының Әділет министрлігінде 2020 жылғы 6 сәуірде № 20308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Бірыңғай жинақтаушы зейнетақы қорынан міндетті зейнетақы жарналары, міндетті кәсіптік зейнетақы жарналары есебінен қалыптасқан зейнетақы жинақтарынан зейнетақы төлемдерін жүзеге асыру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 екінші топтардағы мүгедектігі мерзімсіз адамдарға Бірыңғай жинақтаушы зейнетақы қорынан төленетін міндетті зейнетақы жарналары, міндетті кәсіптік зейнетақы жарналары есебінен қалыптастырылған зейнетақы жинақтарынан зейнетақы төлемдерін жүзеге асыру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Әлеуметтік-еңбек саласында мемлекеттік қызметтерді көрсетудің кейбір мәселелері туралы Қазақстан Республикасы Еңбек және халықты әлеуметтік қорғау министрінің 2021 жылғы 25 наурыздағы № 84 бұйрығы. Нормативтік құқықтық актілері мемлекеттік тіркеу тізілімінде № 22394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Республикасынан тыс жерлерге тұрақты тұруға кеткен шетелдіктер немесе азаматтығы жоқ адамдар болып табылатын адамдарға Бірыңғай жинақтаушы зейнетақы қорынан міндетті зейнетақы жарналары, міндетті кәсіптік зейнетақы жарналары есебінен қалыптастырылған зейнетақы жинақтарынан зейнетақы төлемдерін жүзеге асыру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Зейнетақы жинақтары бар қайтыс болған адамның отбасы мүшелері болып табылатын адамдарға немесе жерлеуді жүзеге асырған адамдарға Бірыңғай жинақтаушы зейнетақы қорынан міндетті зейнетақы жарналары, міндетті кәсіптік зейнетақы жарналары есебінен қалыптастырылған зейнетақы жинақтарынан зейнетақы төлемдерін жүзеге асыру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болған адамның зейнетақы жинақтарының мұрагерлері болып табылатын адамдарға Бірыңғай жинақтаушы зейнетақы қорынан міндетті зейнетақы жарналары, міндетті кәсіптік зейнетақы жарналары есебінен қалыптастырылған зейнетақы жинақтарынан зейнетақы төлемдерін жүзеге асыру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Зейнеткерлік жасқа жеткен адамдарға Бірыңғай жинақтаушы зейнетақы қорынан міндетті зейнетақы жарналары, міндетті кәсіптік зейнетақы жарналары есебінен қалыптастырылған зейнетақы жинақтарынан зейнетақы төлемдерін жүзеге асыру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әлеуметтік сақтандыру жүйесіне қатысушыға әлеуметтік аударымдардың жағдайы және қозғалысы туралы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әлеуметтік сақтандыру жүйесінің және әлеуметтік-еңбек саласында мемлекеттік қызметтер көрсетудің кейбір мәселелері туралы" Қазақстан Республикасы Еңбек және халықты әлеуметтік қорғау министрінің 2020 жылғы 11 маусымдағы № 224 бұйрығы. Нормативтік құқықтық актілерді мемлекеттік тіркеу тізілімінде № 20849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Асыраушысынан айырылу жағдайы бойынша берілетін мемлекеттік әлеуметтік жәрдемақыларды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Асыраушысынан айырылу жағдайына әлеуметтік төлем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төлемдердің мөлшерлерін есептеу (айқындау), Мемлекеттік әлеуметтік сақтандыру қорынан төленетін әлеуметтік төлемдерді тағайындау, қайта есептеу, тоқтата тұру, қайта бастау, тоқтату және жүзеге асыру қағидаларын бекіту туралы" Қазақстан Республикасы Еңбек және халықты әлеуметтік қорғау министрінің 2020 жылғы 8 маусымдағы № 217 бұйрығы. Нормативтік құқықтық актілері мемлекеттік тіркеу тізілімінде № 20838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Жұмысынан айырылу жағдайына әлеуметтік төлем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төлемдердің мөлшерлерін есептеу (айқындау), Мемлекеттік әлеуметтік сақтандыру қорынан төленетін әлеуметтік төлемдерді тағайындау, қайта есептеу, тоқтата тұру, қайта бастау, тоқтату және жүзеге асыру қағидаларын бекіту туралы" Қазақстан Республикасы Еңбек және халықты әлеуметтік қорғау министрінің 2020 жылғы 8 маусымдағы № 217 бұйрығы. Нормативтік құқықтық актілерді мемлекеттік тіркеу тізілімінде № 20838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Жүкті болу мен босануға, жаңа туған баланы асырап алуға байланысты табысынан айырылу жағдайы бойынша әлеуметтік төлем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төлемдердің мөлшерлерін есептеу (айқындау), Мемлекеттік әлеуметтік сақтандыру қорынан төленетін әлеуметтік төлемдерді тағайындау, қайта есептеу, тоқтата тұру, қайта бастау, тоқтату және жүзеге асыру қағидаларын бекіту туралы" Қазақстан Республикасы Еңбек және халықты әлеуметтік қорғау министрінің 2020 жылғы 8 маусымдағы № 217 бұйрығы. Нормативтік құқықтық актілерді мемлекеттік тіркеу тізілімінде № 20838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00703014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Бала бір жарым жасқа толғанға дейін оның күтіміне байланысты кірісінен айырылу жағдайына әлеуметтік төлем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төлемдердің мөлшерлерін есептеу (айқындау), Мемлекеттік әлеуметтік сақтандыру қорынан төленетін әлеуметтік төлемдерді тағайындау, қайта есептеу, тоқтата тұру, қайта бастау, тоқтату және жүзеге асыру қағидаларын бекіту туралы" Қазақстан Республикасы Еңбек және халықты әлеуметтік қорғау министрінің 2020 жылғы 8 маусымдағы № 217 бұйрығы. Нормативтік құқықтық актілері мемлекеттік тіркеу тізілімінде № 20838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 Азаматтардың жекелеген санаттарын әлеуметтік қолдау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Жерлеуге арналған бір реттік төлемдерді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14 сәуірдегі "Мемлекеттiк базалық зейнетақы төлемiн бюджет қаражаты есебiнен беру, сондай-ақ жасына байланысты зейнетақы төлемдерін, мүгедектігі бойынша, асыраушысынан айрылу жағдайы бойынша берілетін мемлекеттік әлеуметтік жәрдемақыларды, мемлекеттік арнайы жәрдемақыларды тағайындау және жүзеге асыру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Қайтыс болған Қорғаныс министрлігі зейнеткерін жерлеуге арналған біржолғы төлемді және оның отбасына берілетін біржолғы жәрдемақыны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 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 министрлігінің қайтыс болған зейнеткерінің отбасы мүшелеріне жерлеуге біржолғы төлем және біржолғы жәрдемақы тағайындау мемлекеттік қызметін көрсету тәртібін бекіту туралы" Қазақстан Республикасы Қорғаныс министрінің 2022 жылғы 18 тамыздағы № 680 бұйрығы. Нормативтік құқықтық актілерді мемлекеттік тіркеу реестрінде № 29203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атаулы әлеуметтік көмек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5 мамырдағы "Мемлекеттік атаулы әлеуметтік көмек тағайындау және төлеу және кепілдедік берілген әлеуметтік топтаманы ұсыну қағидаларын бекіту туралы" № 320 бұйрығы. Қазақстан Республикасының Әділет министрлігінде 2015 жылы 24 маусымда № 11426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7</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Арнаулы мемлекеттік жәрдемақы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Ұлы Отан соғысының ардагерлеріне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Еңбекмині </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"Арнаулы мемлекеттік жәрдемақы тағайындау және төлеу қағидаларын бекіту туралы" Қазақстан Республикасы Денсаулық сақтау және әлеуметтік даму министрінің 2015 жылғы 3 маусымдағы № 445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11745 болып тіркелген.</w:t>
            </w:r>
          </w:p>
          <w:p>
            <w:pPr>
              <w:spacing w:after="20"/>
              <w:ind w:left="20"/>
              <w:jc w:val="both"/>
            </w:pPr>
            <w:r>
              <w:rPr>
                <w:rFonts w:ascii="Times New Roman"/>
                <w:b w:val="false"/>
                <w:i w:val="false"/>
                <w:color w:val="000000"/>
                <w:sz w:val="20"/>
              </w:rPr>
              <w:t xml:space="preserve">
"Арнаулы мемлекеттік жәрдемақы тағайындау және төлеу қағидаларын бекіту туралы" Қазақстан Республикасы Денсаулық сақтау және әлеуметтік даму министрінің 2015 жылғы 3 маусымдағы № 445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11745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Жеңілдіктер бойынша Ұлы Отан соғысы кезеңінде жаралануы, контузия алуы, мертігуі немесе ауруға шалдығуы салдарынан болған мүгедектігі бар адамдарға теңестірілген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409.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Жеңілдіктері бойынша Ұлы Отан соғысына қатысушыларға теңестірілген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Ұлы Отан соғысында қаза тапқан (қайтыс болған, хабарсыз кеткен) жауынгерлердің екінші рет некеге тұрмаған жесірлеріне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Ұлы Отан соғысы кезеңінде алған жаралануы, контузиясы, мертігуі немесе ауруы салдарынан қайтыс болған мүгедектің жұбайына (зайыбына) немесе жеңілдіктер бойынша Ұлы Отан соғысы кезеңінде алған жаралануы, контузиясы, мертігуі немесе ауруы салдарынан мүгедектігі бар адамдарға теңестірілген адамға екінші рет некеге тұрмаған арнаулы мемлекеттік жәрдемақы тағайындау, ал сондай-ақ, Ұлы Отан соғысының қайтыс болған қатысушысының, партизанның, жерасты қызметкерінің, "Ленинградты қорғағаны үшін" медалімен немесе "Қоршаудағы Ленинград тұрғынына" белгісімен марапатталған азаматтың жұбайына (зайыбына), жалпы сырқаттану, еңбек мертігуі және басқа да себептер (құқыққа қайшы себептерді қоспағанда) салдарынан мүгедектігі бар адамдар деп танылған адамдар</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Кеңес Одағының Батырлары, Социалистік Еңбек Ерлері, үш дәрежелі Еңбек Даңқы орденінің иегерлеріне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 тапқан әскери қызметшілердің отбасыларына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Ұлы Отан соғысы жылдарында тылдағы жанқиярлық еңбегі мен мінсіз әскери қызметі үшін бұрынғы КСР Одағының ордендерімен және медальдарымен наградталған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1941 жылғы 22 маусым – 1945 жылғы 9 мамыр аралығында кемінде алты ай жұмыс істеген (қызмет өткерген) және Ұлы Отан соғысы жылдарында тылдағы жанқиярлық еңбегі мен мінсіз әскери қызметі үшін бұрынғы КСР Одағының ордендерімен және медальдарымен наградталмаған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1988-1989 жылдары Чернобыль АЭС-індегі апаттың салдарларын жоюға қатысушылардың қоныс аудару күні құрсақта болған балаларын қоса алғанда, оқшаулау және көшіру аймақтарынан Қазақстан Республикасына қоныстанғандардың (өз еркімен кеткендердің) қатарындағы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Жасына байланысты берілетін зейнетақы төлемдеріне мүгедектігі бойынша төленетін айлық жәрдемақы мөлшеріне дейін қосымша төлем алушыларды қоспағанда, жасына байланысты берілетін зейнетақы төлемдері немесе еңбек сіңірген жылдары үшін төленетін зейнетақы төлемдері тағайындалған бірінші, екінші және үшінші топтардағы мүгедектігі бар адамдарға, сондай-ақ Ресей Федерациясының заңнамасына сәйкес мүгедектігі бойынша зейнетақы алатын жағдайда Байқоңыр қаласында тұратын бірінші, екінші және үшінші топтағы мүгедектігі бар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Еңбекммині </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Ресей Федерациясының заңнамасына сәйкес мүгедектігі бойынша зейнетақы алған жағдайда Байқоңыр қаласында тұратын жеті жасқа дейінгі мүгедек балаларға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Ресей Федерациясының заңнамасына сәйкес мүгедектігі бойынша зейнетақы алатын жағдайда Байқоңыр қаласында тұратын, жеті жастан он сегіз жасқа дейінгі бірінші, екінші, үшінші топтағы мүгедектігі бар балаларға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Саяси қуғын-сүргін құрбандары, мүгедектігі бар немесе зейнеткер болып табылатын саяси қуғын-сүргіндерден зардап шеккен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Республикасына сіңірген ерекше еңбегі үшін зейнетақы тағайындалған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"Қазақстанның ғарышкер-ұшқышы" құрметті атағына ие болған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 қаһарманы" атағына ие болған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"Қазақстанның Еңбек Ері" атағына ие болған адамдарға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 мемлекеттердің аумағындағы ұрыс қимылдарының ардагерлеріне арнаулы мемлекеттік жәрдемақы тағайындау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7</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Күтім жасайтын адамға берілетін жәрдемақы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Еңбекммині</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өкілді органдардың шешімдері бойынша мұқтаж азаматтардың жекелеген санаттарына әлеуметтік көмек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"Әлеуметтік-еңбек саласында мемлекеттік қызметтерді көрсетудің кейбір мәселелері туралы Қазақстан Республикасы Еңбек және халықты әлеуметтік қорғау министрінің 2021 жылғы 25 наурыздағы № 84 бұйрығы. Нормативтік құқықтық актілері мемлекеттік тіркеу тізілімінде № 22394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Семей ядролық сынақ полигонында ядролық сынақтардың салдарынан зардап шеккен азаматтарды тіркеу, біржолғы мемлекеттік ақшалай өтемақы төлеу,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Семей ядролық сынақ полигонындағы ядролық сынақтардың салдарынан зардап шеккен азаматтарға куәліктер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Еңбек және халықты әлеуметтік қорғау министрінің 2021 жылғы 25 наурыздағы "Әлеуметтік-еңбек саласында мемлекеттік қызметтерді көрсетудің кейбір мәселелері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429.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Семей ядролық сынақ полигонындағы ядролық сынақтардың салдарынан зардап шеккен азаматтарға куәліктердің телнұсқасын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Семей ядролық сынақ полигонындағы ядролық сынақтардың салдарынан зардап шеккен азаматтарға біржолғы мемлекеттік ақшалай өтемақы төлеу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елді мекендерге жұмыс істеуге және тұруға келген денсаулық сақтау, білім беру, әлеуметтік қамсыздандыру, мәдениет, спорт және агроөнеркәсіптік кешен саласындағы мамандарға, ауылдар, кенттер, ауылдық округтер әкімдері аппараттарының мемлекеттік қызметшілеріне әлеуметтік қолдау шараларын көрсету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елді мекендерге жұмыс істеу және тұру үшін келген денсаулық сақтау, білім беру, әлеуметтік қамсыздандыру, мәдениет, спорт және агроөнеркәсіптік кешен саласындағы мамандарға, ауылдар, кенттер, ауылдық округтер әкімдері аппараттарының мемлекеттік қызметшілеріне көтерме жәрдемақы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елді мекендерге жұмыс істеуге және тұруға келген денсаулық сақтау, білім беру, әлеуметтік қамсыздандыру, мәдениет, спорт және агроөнеркәсіптік кешен саласындағы мамандарға әлеуметтік қолдау шараларын көрсету қағидаларын бекіту туралы" Қазақстан Республикасы Ұлттық экономика министрінің 2014 жылғы 6 қарашадағы № 72 бұйрығы. Нормативтік құқықтық актілері мемлекеттік тіркеу тізілімінде № 9946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елді мекендерге жұмыс істеу және тұру үшін келген денсаулық сақтау, білім беру, әлеуметтік қамсыздандыру, мәдениет, спорт және агроөнеркәсіптік кешен саласындағы мамандарға, ауылдар, кенттер, ауылдық округтер әкімдері аппараттарының мемлекеттік қызметшілеріне тұрғын үй сатып алуға бюджеттік кредит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Ауылдық елді мекендерге жұмыс істеу және тұру үшін келген денсаулық сақтау, білім беру, әлеуметтік қамсыздандыру, мәдениет, спорт және агроөнеркәсіптік кешен саласындағы мамандарға, ауылдар, кенттер, ауылдық округтер әкімдері аппараттарының мемлекеттік қызметшілеріне тұрғын үй салуға бюджеттік кредит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Банкроттық салдарынан таратылған заңды тұлғалар қызметкерлердің өмірі мен денсаулығына келтірген зиянды өтеу жөніндегі төлемдерді капиталдандыру кезеңі аяқталғаннан кейін Қазақстан Республикасының азаматтарына ай сайынғы төлемдер түрінде әлеуметтік көмекті тағайындау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Еңбек және халықты әлеуметтік қорғау министрінің 2021 жылғы 25 наурыздағы "Әлеуметтік-еңбек саласында мемлекеттік қызметтерді көрсетудің кейбір мәселелері туралы" № 84 бұйрығы. Қазақстан Республикасының Әділет министрлігінде 2021 жылғы 26 наурызда № 22394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00704008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Ақталған адамға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"Ақталған адамдарға куәлік беру қағидаларын және ақталған адам куәлігінің үлгісін бекіту туралы" Қазақстан Республикасы Еңбек және халықты әлеуметтік қорғау министрінің 28 ақпандағы № 78 бұйрығы. Нормативтік құқықтық актілер мемлекеттік тіркеу тізілімінде № 26976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 Әлеуметтік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Мүгедектікті және/немесе еңбек ету қабілетінен айырылу дәрежесін белгілеу және/немесе қажетті әлеуметтік қорғау шараларын айқындау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30 қаңтардағы "Медициналық-әлеуметтік сараптама жүргізу қағидаларын бекіту туралы" № 44 бұйрығы. Қазақстан Республикасының Әділет министрлігінде 2015 жылы 31 наурызда № 10589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бар адамдарға протездік-ортопедиялық көмекпен қамтамасыз етуге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бар адамдарға техникалық қосымша (компенсаторлық) құралдармен қамтамасыз етуге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Жүріп-тұруы қиын бірінші топтағы мүгедектігі бар адамдарға жеке көмекшінің қызметтерімен қамтамасыз етуге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Есту кемістігі бар мүгедектігі бар адамдарды ымдау тілі маманының қызметтерімен қамтамасыз етуге мүгедектігі бар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бар адамдарды жүріп-тұрудың арнайы құралдарымен қамтамасыз етуге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Мүгедектігі бар адамдарды және мүгедектігі бар -балаларды санаторий-курорттық емдеумен қамтамасыз етуге құжаттарды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Денсаулық сақтау және әлеуметтік даму министрінің 2015 жылғы 22 қаңтардағы "Мүгедектiгі бар адамдарды оңалтудың кейбiр мәселелерi туралы" № 26 бұйрығы. Қазақстан Республикасының Әділет министрлігінде 2015 жылы 3 наурызда № 10370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Үйде күтім көрсету жағдайында арнаулы әлеуметтік қызмет көрсетуге құжаттар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"Арнаулы әлеуметтік қызметтерді көрсету саласындағы мемлекеттік қызметтер көрсету қағидаларын бекіту туралы" Қазақстан Республикасы Еңбек және халықты әлеуметтік қорғау министрінің 2020 жылғы 28 мамырдағы № 197 бұйрығы. Нормативтік құқықтық актілерді мемлекеттік тіркеу тізілімінде № 20756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00705009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"Арнаулы әлеуметтік қызметтер көрсету орталықтарында арнаулы әлеуметтік қызмет көрсетуге құжаттар ресімдеу" мемлекеттік қызмет көрсету қағидалары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"Арнаулы әлеуметтік қызметтерді көрсету саласындағы мемлекеттік қызметтер көрсету қағидаларын бекіту туралы" Қазақстан Республикасы Еңбек және халықты әлеуметтік қорғау министрінің 2020 жылғы 28 мамырдағы № 197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20756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7</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5</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Санаториялық-курорттық емделуге қажеттілік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Республикасында стационарлық жағдайларда медициналық көмек көрсету стандартын бекіту туралы" Қазақстан Республикасы Денсаулық сақтау министрінің 2022 жылғы 24 наурыздағы № ҚР-ДСМ-27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25 наурызда</w:t>
            </w:r>
          </w:p>
          <w:p>
            <w:pPr>
              <w:spacing w:after="20"/>
              <w:ind w:left="20"/>
              <w:jc w:val="both"/>
            </w:pPr>
          </w:p>
          <w:p>
            <w:pPr>
              <w:spacing w:after="20"/>
              <w:ind w:left="20"/>
              <w:jc w:val="both"/>
            </w:pPr>
            <w:r>
              <w:rPr>
                <w:rFonts w:ascii="Times New Roman"/>
                <w:b w:val="false"/>
                <w:i w:val="false"/>
                <w:color w:val="000000"/>
                <w:sz w:val="20"/>
              </w:rPr>
              <w:t>
№ 27218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00706. Еңбек және халықты әлеуметтік қорғау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00706001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Бірыңғай жинақтаушы зейнетақы қоры салымшысы қаражатының түсуі және қозғалысы туралы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"Әлеуметтік-еңбек саласында мемлекеттік қызметтерді көрсетудің кейбір мәселелері туралы Қазақстан Республикасы Еңбек және халықты әлеуметтік қорғау министрінің 2021 жылғы 25 наурыздағы № 84 бұйрығы. Нормативтік құқықтық актілері мемлекеттік тіркеу тізілімінде № 22394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00706002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Өтініш берушінің (отбасының) атаулы әлеуметтік көмек алушыларға тиесілігін растайтын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"Мемлекеттiк атаулы әлеуметтiк көмектi тағайындау және төлеу қағидаларын бекіту туралы" Қазақстан Республикасы Денсаулық сақтау және әлеуметтік даму министрінің 2015 жылғы 5 мамырдағы № 320 бұйрығы. Нормативтік құқықтық актілерді мемлекеттік тіркеу тізілімінде № 11426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00706003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Қарулы Күштерінің қызметтік тұрғын үйге мұқтаж әскери қызметшілерін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Қарулы Күштерінің қызметтік тұрғын үйге мұқтаж әскери қызметшілерін есепке қою" мемлекеттік қызметін көрсету қағидаларын бекіту туралы" Қазақстан Республикасы Қорғаныс министрінің 2020 жылғы 26 мамырдағы № 232 бұйрығы. Нормативтік құқықтық актілері мемлекеттік тіркеу тізілімінде № 20742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00706004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Жұмыссыз ретінде тіркелгендігі туралы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 іздеп жүрген адамдарды, жұмыссыздарды тіркеу және халықты жұмыспен қамту орталықтары көрсететін еңбек делдалдығын жүзеге асыру қағидаларын бекіту туралы" Қазақстан Республикасы Еңбек және халықты әлеуметтік қорғау министрінің 2018 жылғы 19 маусымдағы № 259 бұйрығы. Нормативтік құқықтық актілері мемлекеттік тіркеу тізілімінде № 17199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 Білім және ғылым</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 Жоғары және жоғары оқу орнынан кейінгі білім</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стипендиясын тағайындау конкурсына қатысу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білім беру бағдарламалары бойынша оқыту үшін жоғары және (немесе) жоғары оқу орнынан кейінгі білім беру ұйымдарына құжаттар қабылдау және оқуға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білімнің білім беру бағдарламаларын іске асыратын білім беру ұйымдарына оқуға қабылдаудың үлгілік қағидаларын бекіту туралы" Қазақстан Республикасы Білім және ғылым министрінің 2018 жылғы 31 қазандағы № 600 бұйрығы. Нормативтік құқықтық актілерді мемлекеттік тіркеу тізілімінде № 17650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оқу орнынан кейінгі білім беру бағдарламалары бойынша оқыту үшін жоғары және (немесе) жоғары оқу орнынан кейінгі білім беру ұйымдарына құжаттар қабылдау және оқуға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білімнің білім беру бағдарламаларын іске асыратын білім беру ұйымдарына оқуға қабылдаудың үлгілік қағидаларын бекіту туралы" Қазақстан Республикасы Білім және ғылым министрінің 2018 жылғы 31 қазандағы № 600 бұйрығы. Нормативтік құқықтық актілерді мемлекеттік тіркеу тізілімінде № 17650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гранттарын тағайындау, сондай-ақ жоғары және (немесе) жоғары оқу орнынан кейінгі білім беру ұйымдарында білім алушыларға әлеуметтік қолдау көрсету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беруге гранттарды тағайындау, сондай-ақ жоғары білім беру ұйымдарында білім алушыларға әлеуметтік қолдау көрсету" мемлекеттік көрсетілетін қызмет қағидаларын бекіту туралы Қазақстан Республикасы Білім және ғылым министрінің 2020 жылғы 7 шілдедегі № 286 бұйрығы. Нормативтік құқықтық актілерді мемлекеттік тіркеу тізілімінде № 20939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 стипендиатының мәртебесі туралы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стипендиясының стипендиаты ретінде оқуға баратындар үшін кепілдік хатын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 стипендиаттарына шығыстарды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 стипендиаттарына аванс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 стипендиаттарының міндеттемелерін орындауын қамтамасыз ету ретінде ұсынылған жылжымайтын мүлікке кепіл шартын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халықаралық стипендиясы стипендиатының міндеттемелерін орындау кезінде жылжымайтын мүлік кепілін тоқтату туралы хабарлама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"Болашақ" халықаралық стипендиясы шеңберінде оқуға жіберу мәселелері бойынша мемлекеттік көрсетілетін қызметтер қағидаларын бекіту туралы" Қазақстан Республикасы Білім және ғылым министрінің 2020 жылғы 26 мамырдағы № 222 бұйрығы. Нормативтік құқықтық актілерді мемлекеттік тіркеу тізілімінде № 20730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саласындағы халықаралық шарттар шеңберінде шетелде оқу конкурсына қатысу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академиялық оралымдылық шеңберінде оқытуға жіберу қағидаларын бекіту туралы" Қазақстан Республикасы Білім және ғылым министрінің 2008 жылғы 19 қарашадағы № 613 бұйрығы. Нормативтік құқықтық актілерді мемлекеттік тіркеу тізілімінде № 5499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ұйымдарында білім алушыларға академиялық демалыс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ұйымдарында білім алушыларға академиялық демалыстар беру қағидаларын бекіту туралы" Қазақстан Республикасы Білім және ғылым министрінің 2014 жылғы 4 желтоқсандағы № 506 бұйрығы. Нормативтік құқықтық актілерді мемлекеттік тіркеу тізілімінде № 10475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00801013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академиялық ораламдылық шеңберінде оқу конкурсына қатысу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"Шетелге, оның ішінде академиялық оралымдылық шеңберінде оқытуға жіберу қағидаларын бекіту туралы" Қазақстан Республикасы Білім және ғылым министрінің 2008 жылғы 19 қарашадағы № 613 бұйрығы. Нормативтік құқықтық актілерді мемлекеттік тіркеу тізілімінде № 5499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 Білім және ғылым саласында рұқсат ету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Бастауыш, негізгі орта, жалпы орта, техникалық және кәсіптік, орта білімнен кейінгі білім беру, діни білім беру саласында білім беру қызметімен айналысуға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және/немесе лицензияға қосымшаларды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қызметімен айналысуға лицензия беру" мемлекеттік қызметін көрсету Қағидаларын бекіту туралы" Қазақстан Республикасы Білім және ғылым министрінің 2020 жылғы 17 тамыздағы № 351 бұйрығы. Нормативтік құқықтық актілерді мемлекеттік тіркеу тізілімінде № 21102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және/немесе оған қосымшаны қайта ресімдеу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ұйымдастыру кезінде лицензияны және/немесе оған қосымшаны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және (немесе) ғылыми-техникалық қызмет субъектілерін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және (немесе) ғылыми-техникалық қызмет субъектілерін аккредиттеу мемлекеттік қызметін көрсету қағидаларын бекіту туралы" Қазақстан Республикасы Білім және ғылым министрінің 2020 жылғы 12 мамырдағы № 196 бұйрығы. Нормативтік құқықтық актілерді мемлекеттік тіркеу тізілімінде № 20626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Мектепке дейінгі, бастауыш, негізгі орта, жалпы орта, техникалық және кәсіптік, орта білімнен кейінгі, жоғары және жоғары оқу орнынан кейінгі білім берудің оқулық басылымдары бойынша авторларға және авторлар ұжымына сараптамалық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"Оқулықтарды, оқу-әдістемелік кешендері мен оқу-әдістемелік құралдарын әзірлеу, оларға сараптама, сынақ өткізу және мониторинг жүргізу, оларды басып шығару жөніндегі жұмысты ұйымдастыру қағидаларын бекіту туралы" Қазақстан Республикасы Білім және ғылым министрінің 2012 жылғы 24 шілдедегі № 344 бұйрығы. Нормативтік құқықтық актілерді мемлекеттік тіркеу тізілімінде № 7876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бірыңғай тестілеу тапсырғаны туралы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бірыңғай тестілеуді өткізу және "Ұлттық бірыңғай тестілеу тапсырғаны туралы сертификат беру" мемлекеттік көрсетілетін қызмет қағидаларын бекіту туралы" Қазақстан Республикасы Білім және ғылым министрінің 2017 жылғы 2 мамырдағы № 204 бұйрығы. Нормативтік құқықтық актілерді мемлекеттік тіркеу тізілімінде № 15173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Минералогия, палеонтология, қазба жануарлардың сүйектері бойынша коллекциялық материалдардың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"Минералогия, палеонтология, қазба жануарлардың сүйектері бойынша коллекциялық материалдардың экспортына лицензия беру мемлекеттік қызметін көрсету қағидаларын бекіту туралы" Қазақстан Республикасы Білім және ғылым министрінің 2020 жылғы 24 тамыздағы № 363 бұйрығы. Нормативтік құқықтық актілерді мемлекеттік тіркеу тізілімінде № 21129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Мәдени құндылықтардың, ұлттық архив қорлары құжаттарының, архив құжаттары түпнұсқаларының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"Мәдени құндылықтардың, ұлттық архив қорлары құжаттарының, архив құжаттары түпнұсқаларының экспортына лицензия беру" мемлекеттік қызметін көрсету қағидаларын бекіту туралы" Қазақстан Республикасы Мәдениет және спорт министрінің 2020 жылғы 25 мамырдағы № 141 бұйрығы. Нормативтік құқықтық актілері мемлекеттік тіркеу тізілімінде № 20722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беру саласында білім беру қызметімен айналысуға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және/немесе лицензияға қосымшаларды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беру саласында білім беру қызметімен айналысуға лицензия беру" мемлекеттік қызметін көрсету қағидаларын бекіту туралы Қазақстан Республикасы Ғылым және жоғары білім министрінің м.а. 2022 жылғы 29 қарашадағы № 164 бұйрығы. Қазақстан Республикасының Әділет министрлігінде 2022 жылғы 30 қарашада № 30832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және/немесе оған қосымшаны қайта ресімдеу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ұйымдастыру кезінде лицензияны және/немесе оған қосымшаны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 Білім және ғылым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(немесе) жоғары оқу орнынан кейінгі білім беру ұйымдарында білім алушыларға жатақхана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(немесе) жоғары оқу орнынан кейінгі білім беру ұйымдарының жатақханаларындағы орындарды бөлу қағидаларын бекіту туралы Қазақстан Республикасы Ғылым және жоғары білім министрінің 2022 жылғы 30 желтоқсандағы № 219 бұйрығы. Қазақстан Республикасының Әділет министрлігінде 2023 жылғы 4 қаңтарда № 31540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ұйымдарында білім алушыларға жатақхана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ұйымдарының жатақханаларындағы орындарды бөлу қағидаларын бекіту туралы" Қазақстан Республикасы Білім және ғылым министрінің 2016 жылғы 22 қаңтардағы № 66 бұйрығы. Нормативтік құқықтық актілерді мемлекеттік тіркеу тізілімінде № 13487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ғылыми-техникалық сараптама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ғылыми-техникалық сараптаманы жүргізу" мемлекеттік қызмет көрсету қағидаларын бекіту туралы" Қазақстан Республикасы Білім және ғылым министрінің 2020 жылғы 4 маусымдағы № 229 бұйрығы. Нормативтік құқықтық актілерді мемлекеттік тіркеу тізілімінде № 20821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орта, жалпы орта, техникалық және кәсіптік, орта білімнен кейінгі білім туралы құжаттарды тану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орта, жалпы орта, техникалық және кәсіптік, орта білімнен кейінгі білім туралы құжаттарды тану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туралы құжаттарды тану қағидаларын, сондай-ақ білім туралы құжаттары Қазақстан Республикасының аумағында танылатын шетелдік жоғары және (немесе) жоғары оқу орнынан кейінгі білім беру ұйымдарының тізбесін бекіту туралы" Қазақстан Республикасы Білім және ғылым министрінің м.а. 2021 жылғы 19 шiлдедегі № 352 бұйрығы. Қазақстан Республикасының Әділет министрлігінде 2021 жылғы 21 шiлдеде № 23626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орта, жалпы орта, техникалық және кәсіптік, орта білімнен кейінгі білім туралы құжаттарды тану туралы куәліктің телнұсқасын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479.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Негізгі орта, жалпы орта білім беру туралы құжаттардың телнұсқаларын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туралы мемлекеттік үлгідегі құжаттардың түрлері мен нысандарын және оларды беру қағидаларын бекіту туралы" Қазақстан Республикасы Білім және ғылым министрінің 2015 жылғы 28 қаңтардағы № 39 бұйрығы. Нормативтік құқықтық актілерді мемлекеттік тіркеу тізілімінде № 10348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туралы құжаттардың телнұсқаларын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туралы мемлекеттік үлгідегі құжаттардың түрлері мен нысандарын және оларды беру қағидаларын бекіту туралы" Қазақстан Республикасы Білім және ғылым министрінің 2015 жылғы 28 қаңтардағы № 39 бұйрығы. Нормативтік құқықтық актілерді мемлекеттік тіркеу тізілімінде № 10348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(немесе) жоғары оқу орнынан кейінгі білім туралы құжаттардың телнұсқаларын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(немесе) жоғары оқу орнынан кейінгі білім туралы мемлекеттік үлгідегі құжаттардың нысандарын және оларды есепке алу мен беру қағидаларын, жоғары және (немесе) жоғары оқу орнынан кейінгі білім туралы өзіндік үлгідегі құжаттардың мазмұнына қойылатын негізгі талаптарды және оларды есепке алу мен беру қағидаларын әзірлеу және бекіту туралы" ҚР Ғылым және жоғары білім министрінің 2023 жылғы 10 ақпандағы №47 бұйрығы. Нормативтік құқықтық актілерді мемлекеттік тіркеу тізілімінде №31894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туралы құжаттардағы мәліметтерді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00803007-2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беру туралы құжаттардың мәліметтерін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ұйымдарына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білімнің білім беру бағдарламаларын іске асыратын білім беру ұйымдарына оқуға қабылдаудың үлгілік қағидаларын бекіту туралы" Қазақстан Республикасы Білім және ғылым министрінің 2018 жылғы 18 қазандағы № 578 бұйрығы. Нормативтік құқықтық актілерді мемлекеттік тіркеу тізілімінде № 17705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білім беру ұйымдарының бірінші басшыларын тағайындауға арналған конкурсқа қатысу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орта, техникалық және кәсіптік, орта білімнен кейінгі білім беру ұйымдарының басшыларын конкурстық орналастыру және мемлекеттік мектепке дейінгі, орта, техникалық және кәсіптік, орта білімнен кейінгі және қосымша білім беру ұйымының басшысы лауазымына конкурстық тағайындау қағидаларын бекіту туралы" Қазақстан Республикасы Білім және ғылым министрінің 2012 жылғы 21 ақпандағы № 57 бұйрығы. Нормативтік құқықтық актілерді мемлекеттік тіркеу тізілімінде № 7495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00803011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 саласындағы сыйлықтарды, мемлекеттік ғылыми стипендияларды алуға ұсынылған жұмыстарды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 саласындағы сыйлықтарды алуға жұмыстарды қабылдау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 саласындағы сыйлықтарды, мемлекеттік ғылыми стипендияларды алуға ұсынылған жұмыстарды қабылдау" мемлекеттік қызметін көрсету қағидаларын бекіту туралы" Қазақстан Республикасы Білім және ғылым министрінің 2020 жылғы 11 маусымдағы № 242 бұйрығы. Қазақстан Республикасының Әділет министрлігінде 2020 жылғы 12 маусымда № 20852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ғылыми стипендиялар конкурсына жұмыстарды қабылдау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бюджеттен қаржыландырылатын ғылыми, ғылыми-техникалық жобалар мен бағдарламаларды және олардың орындалуы жөніндегі есептерді мемлекеттік есепке алу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ғылыми-техникалық жобаны мемлекеттік есепке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бюджеттен қаржыландырылатын ғылыми, ғылыми-техникалық жобалар мен бағдарламаларды мемлекеттік есепке алу қағидаларын және олардың орындалуы жөніндегі есептерді бекіту туралы" Қазақстан Республикасы Білім және ғылым министрінің 2015 жылғы 31 наурыздағы № 149 бұйрығы. Нормативтік құқықтық актілерді мемлекеттік тіркеу тізілімінде № 10885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489.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ғылыми-техникалық бағдарламаны мемлекеттік есепке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ғылыми-техникалық бағдарламаны орындалуы жөніндегі есепті мемлекеттік есепке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ғылыми-техникалық жобалардың орындалуы жөніндегі есепті мемлекеттік есепке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 және (немесе) ғылыми-техникалық қызмет нәтижелерін мемлекеттік есепке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алушыларды білім беру ұйымдарының түрлері бойынша ауыстыру және қайта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алушыларды білім беру ұйымдарының үлгілері бойынша ауыстыру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саласындағы мемлекеттік қызмет көрсету қағидаларын бекіту туралы" Қазақстан Республикасы Білім және ғылым министрінің 2015 жылғы 20 қаңтардағы № 19 бұйрығы. Нормативтік құқықтық актілерді мемлекеттік тіркеу тізілімінде № 10297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алушыларды білім беру ұйымдарының үлгілері бойынша қайта қабылдау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Педагогтерді аттестаттаудан өткізу үшін құжаттар қабылдау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"Мектепке дейінгі тәрбие мен оқытуды, бастауыш, негізгі орта және жалпы орта білімнің жалпы білім беретін оқу бағдарламаларын, техникалық және кәсіптік, орта білімнен кейінгі, қосымша білімнің білім беру бағдарламаларын және арнайы оқу бағдарламаларын іске асыратын білім беру ұйымдарында жұмыс істейтін педагогтерді және білім және ғылым саласындағы басқа да азаматтық қызметшілерді аттестаттаудан өткізу қағидалары мен шарттарын бекіту туралы" Қазақстан Республикасы Білім және ғылым министрінің 2016 жылғы 27 қаңтардағы № 83 бұйрығы. Нормативтік құқықтық актілерді мемлекеттік тіркеу тізілімінде № 13317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00803016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алуды аяқтамаған адамдарға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кәсіптік, орта білімнен кейінгі білім беру саласындағы мемлекеттік қызмет көрсету қағидаларын бекіту туралы" Қазақстан Республикасы Білім және ғылым министрінің 2015 жылғы 20 қаңтардағы № 19 бұйрығы. Нормативтік құқықтық актілерді мемлекеттік тіркеу тізілімінде № 10297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8</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туралы құжаттарды тану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туралы құжаттарды тану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"Білім туралы құжаттарды, сондай-ақ білім туралы құжаттары Қазақстан Республикасының аумағында танылатын шетелдік жоғары және (немесе) жоғары оқу орнынан кейінгі білім беру ұйымдарының тізбесін тану қағидаларын бекіту туралы" Қазақстан Республикасы Білім және ғылым министрінің міндетін атқарушының 2021 жылғы 19 шілдедегі № 352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23626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жоғары оқу орнынан кейінгі білім туралы құжаттарды тану туралы куәліктің телнұсқасын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 Бизнес және кәсіпкерлік</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 Бизнестің немесе жеке кәсіпкерлікті бастау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499.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олардың филиалдары мен өкілдіктерін есептік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қызметті жүзеге асырудың басталғаны туралы хабарлама (шағын кәсіпкерлік субъектілері үшін)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м.а. 2020 жылғы 29 мамырдағы № 66 бұйрығы. Нормативтік құқықтық актілері мемлекеттік тіркеу тізілімінде № 20771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Коммерциялық заңды тұлғаларды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Коммерциялық емес заңды тұлғаларды (саяси партияларды, діни бірлестіктерді, олардың филиалдары мен өкілдіктерін)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Олардың филиалдары мен өкілдіктерін есептік тіркеу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тұлғалардың, филиалдар мен өкілдіктердің атауын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қайта тіркеу, олардың филиалдары мен өкілдіктерін есептік қайта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Атауын өзгерту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м.а. 2020 жылғы 29 мамырдағы № 66 бұйрығы. Нормативтік құқықтық актілері мемлекеттік тіркеу тізілімінде № 20771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Жарғылық капиталдың мөлшерін азайту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Қатысушылар (құрылтайшылар)құрамының өзгеруі</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тіркеу (қайта тіркеу) туралы, олардың филиалдары мен өкілдіктерін есептік тіркеу (қайта тіркеу) туралы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м.а. 2020 жылғы 29 мамырдағы № 66 бұйрығы. Нормативтік құқықтық актілері мемлекеттік тіркеу тізілімінде № 20771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кәсіпкерлік субъектісіне жатпайтын заңды тұлғаның, сондай-ақ акционерлік қоғамның құрылтай құжаттарына, олардың филиалдары (өкілдіктері) туралы ережелерге енгізілген өзгерістер мен толықтыруларды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Орналасқан жері өзгерту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міндетін атқарушының 2020 жылғы 29 мамырдағы № 66 бұйрығы. Нормативтік құқықтық актілерді мемлекеттік тіркеу тізілімінде № 20771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Жарғы (ереже) жаңа редакцияда қабылданған жағдайларда жүргізіледі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кәсіпкерлік субъектілеріне жатпайтын заңды тұлғаның, сондай-ақ акционерлік қоғамның, олардың филиалдары мен өкілдіктерінің жарғысының (ережесінің) телнұсқасын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м.а. 2020 жылғы 29 мамырдағы № 66 бұйрығы. Нормативтік құқықтық актілері мемлекеттік тіркеу тізілімінде № 20771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субъектілерінің санаттары туралы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субъектісінің санаты туралы ақпарат беру" мемлекеттік қызметін көрсету қағидаларын бекіту туралы" Қазақстан Республикасы Ұлттық экономика министрінің 2020 жылғы 29 мамырдағы № 44 бұйрығы. Нормативтік құқықтық актілері мемлекеттік тіркеу тізілімінде № 20772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00902. Жеке кәсіпкердің немесе заңды тұлғаның қызметін тоқтату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 қызметінің тоқтатылуын мемлекеттік тiркеу, филиал мен өкілдікті есептік тіркеуден шығару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тұлғаның қызметі тарату негізі бойынша тоқтатылған</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мемлекеттік тіркеу және филиалдар мен өкілдіктерді есептік тіркеу жөнінде мемлекеттік қызметтер көрсету қағидаларын бекіту туралы" Қазақстан Республикасы Әділет министрінің міндетін атқарушының 2020 жылғы 29 мамырдағы № 66 бұйрығы. Нормативтік құқықтық актілерді мемлекеттік тіркеу тізілімінде № 20771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Мүліктік кешен ретінде жекешелендірілген мемлекеттік кәсіпорын қызметінің тоқтатылуын тіркеу арқылы жүзеге асырылады</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Қызметті мәжбүрлеу тәртібімен тоқтату органның өтініші бойынша сот тәртібімен жүргізіледі</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 Белгілі бір қызмет түрлерімен айналысуға рұқсат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Сот-сараптама қызметімен, оның ішінде сот-медициналық, сот-наркологиялық және сот-психиатриялық сараптамалармен айналысуға арналған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Сот-сараптама қызметімен айналысуға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"Селекциялық жетістікке айрықша құқық беруді, оны пайдалануға, ашық немесе мәжбүрлі лицензияға құқықты табыстауды Селекциялық жетістіктердің мемлекеттік тізілімінде тіркеу қағидаларын бекіту туралы" Қазақстан Республикасы Әділет министрінің 2018 жылғы 29 тамыздағы № 1346 бұйрығы. Нормативтік құқықтық актілері мемлекеттік тіркеу тізілімінде № 17332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Сот-медициналық қызметпен айналысуға лицензия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Сот-наркологиялық қызметпен айналысуға лицензия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Сот-психиатриялық сараптамалармен қызметпен айналысуға лицензия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Адвокаттық қызметпен айналысуға үміткер адамдарды аттестаттаудан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"Адвокаттық қызмет мәселелері бойынша мемлекеттік қызметтер көрсету қағидаларын бекіту туралы" Қазақстан Республикасы Әділет министрінің м.а. 2020 жылғы 28 мамырдағы № 61 бұйрығы. Нормативтік құқықтық актілері мемлекеттік тіркеу тізілімінде № 20774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Адвокаттық қызметпен айналысуға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"Адвокаттық қызмет мәселелері бойынша мемлекеттік қызметтер көрсету қағидаларын бекіту туралы" Қазақстан Республикасы Әділет министрінің м.а. 2020 жылғы 28 мамырдағы № 61 бұйрығы. Нормативтік құқықтық актілері мемлекеттік тіркеу тізілімінде № 20774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Нотариаттық қызметпен айналысу құқығына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"Нотариаттық қызмет мәселелері бойынша мемлекеттік көрсетілетін қызметтің қағидаларын бекіту туралы" Қазақстан Республикасы Әділет министрінің м.а. 2020 жылғы 28 мамырдағы № 62 бұйрығы. Нормативтік құқықтық актілері мемлекеттік тіркеу тізілімінде № 20775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Нотариаттық қызметпен айналысу құқығына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"Нотариаттық қызмет мәселелері бойынша мемлекеттік көрсетілетін қызметтің қағидаларын бекіту туралы" Қазақстан Республикасы Әділет министрінің м.а. 2020 жылғы 28 мамырдағы № 62 бұйрығы. Нормативтік құқықтық актілері мемлекеттік тіркеу тізілімінде № 20775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сот орындаушысы қызметімен айналысу үміткер адамдарды аттестаттаудан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"Атқарушылық іс жүргізу мәселелері бойынша мемлекеттік көрсетілетін қызметтер қағидаларын бекіту туралы" Қазақстан Республикасы Әділет министрінің 2020 жылғы 29 мамырдағы № 69 бұйрығы. Нормативтік құқықтық актілері мемлекеттік тіркеу тізілімінде № 20836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сот орындаушысы қызметімен айналысуға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сот орындаушысы қызметімен айналысу үшін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"Атқарушылық іс жүргізу мәселелері бойынша мемлекеттік көрсетілетін қызметтер қағидаларын бекіту туралы" Қазақстан Республикасы Әділет министрінің 2020 жылғы 29 мамырдағы № 69 бұйрығы. Нормативтік құқықтық актілері мемлекеттік тіркеу тізілімінде № 20836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Тарих және мәдениет ескерткіштеріндегі ғылыми-реставрациялық жұмыстарды және (немесе) археологиялық жұмыстарды жүзеге асыру жөніндегі қызметке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Тарих және мәдениет ескерткіштеріндегі ғылыми-реставрациялық жұмыстарды жүзеге асыру.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"Тарих және мәдениет ескерткіштеріндегі ғылыми-реставрациялық жұмыстарды және (немесе) археологиялық жұмыстарды жүзеге асыру жөніндегі қызметке лицензия беру" мемлекеттік қызметін көрсету қағидаларын бекіту туралы" Қазақстан Республикасы Мәдениет және спорт министрінің 2020 жылғы 25 маусымдағы № 188 бұйрығы Нормативтік құқықтық актілері мемлекеттік тіркеу тізілімінде № 20926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Археологиялық жұмыстарды жүзеге асыру.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529.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Казино қызметімен айналысу үшін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"Ойын бизнесі саласында мемлекеттік қызметтер көрсету қағидаларын бекіту туралы" Қазақстан Республикасы Мәдениет және спорт министрінің 2020 жылғы 8 шілдедегі № 195 бұйрығы. Нормативтік құқықтық актілері мемлекеттік тіркеу тізілімінде № 20947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Ойын автоматтары залы қызметімен айналысу үшін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"Ойын бизнесі саласында мемлекеттік қызметтер көрсету қағидаларын бекіту туралы" Қазақстан Республикасы Мәдениет және спорт министрінің 2020 жылғы 8 шілдедегі № 195 бұйрығы. Қазақстан Республикасының нормативтік құқықтық актілері мемлекеттік тізімінде</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Букмекер кеңсесі қызметімен айналысу үшін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"Ойын бизнесі саласында мемлекеттік қызметтер көрсету қағидаларын бекіту туралы" Қазақстан Республикасы Мәдениет және спорт министрінің 2020 жылғы 8 шілдедегі № 195 бұйрығы. Нормативтік құқықтық актілері мемлекеттік тіркеу тізілімінде № 20947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Тотализатор қызметімен айналысу үшін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"Ойын бизнесі саласында мемлекеттік қызметтер көрсету қағидаларын бекіту туралы"Қазақстан Республикасы Мәдениет және спорт министрінің 2020 жылғы 8 шілдедегі № 195 бұйрығы. Нормативтік құқықтық актілері мемлекеттік тіркеу тізілімінде № 20947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Жекелеген тауар түрлерінің импортына және (немесе)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Экспортқа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"Сауда саласында мемлекеттік қызметтер көрсету қағидаларын бекіту туралы" Қазақстан Республикасы Сауда және интеграция министрінің 2020 жылғы 16 наурыздағы № 51-НҚ бұйрығы. Нормативтік құқықтық актілері мемлекеттік тіркеу тізілімінде № 20135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Импортқа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биржалары қызметімен айналысу құқығына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биржалары қызметімен айналысу құқығына лицензия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БҚДА</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биржалары қызметімен айналысу құқығына лицензия беру" мемлекеттік қызмет көрсету қағидаларын бекіту туралы Қазақстан Республикасының Бәсекелестікті қорғау және дамыту агенттігі Төрағасының 2021 жылғы 2 сәуірдегі № 6 бұйрығы.</w:t>
            </w:r>
          </w:p>
          <w:p>
            <w:pPr>
              <w:spacing w:after="20"/>
              <w:ind w:left="20"/>
              <w:jc w:val="both"/>
            </w:pPr>
            <w:r>
              <w:rPr>
                <w:rFonts w:ascii="Times New Roman"/>
                <w:b w:val="false"/>
                <w:i w:val="false"/>
                <w:color w:val="000000"/>
                <w:sz w:val="20"/>
              </w:rPr>
              <w:t>
Нормативтік құқықтық актілерді мемлекеттік тіркеу тізілімінде № 22497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 биржалары қызметімен айналысу құқығына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аумағына жекелеген тауарлар түрлерін экспорттауға және (немесе) импорттауға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"Сауда саласында мемлекеттік қызметтер көрсету қағидаларын бекіту туралы" Қазақстан Республикасы Сауда және интеграция министрінің 2020 жылғы 16 наурыздағы № 51-НҚ бұйрығы. Нормативтік құқықтық актілері мемлекеттік тіркеу тізілімінде № 20135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сарапшыларын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сарапшыларын аттестаттау қағидаларын бекіту туралы" Қазақстан Республикасы Әділет министрінің 2017 жылғы 30 наурыздағы № 336 бұйрығы. Нормативтік құқықтық актілерді мемлекеттік тіркеу тізілімінде № 15033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00903017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сарапшысы біліктілігін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сарапшысы біліктілігін беру үшін емтихандарды қабылдау қағидаларын бекіту туралы Қазақстан Республикасы Әділет министрінің 2017 жылғы 30 наурыздағы № 335 бұйрығы. Нормативтік құқықтық актілерді мемлекеттік тіркеу тізілімінде 15031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00904. Өнімдердің жекелеген түрлерін өндіруге рұқсат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00904001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Темекі өнімдерінің өндірісіне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Темекі өнімдерінің өндірісіне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Темекі өнімдерін өндіруге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00904002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Этил спиртінің өндірісіне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Этил спиртін өндіруге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Этил спиртін өндіруге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00904003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өнімінің өндірісіне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өндіруге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өндіруге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00905. Өнімдердің жекелеген түрлерін сатып алуға, өткізуге және сақтауға (лицензиялауды, тіркеуді, сертификаттауды қоса алғанда) рұқсат құжаттарын беру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00905001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көтерме саудада сату жөніндегі қызметті қоспағанда, алкоголь өнімін сақтауға және көтерме саудада сатуға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көтерме саудада өткізу жөніндегі қызметті қоспағанда, алкоголь өнімін сақтауға және көтерме саудада өткізуге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көтерме саудада өткізу жөніндегі қызметті қоспағанда, алкоголь өнімін сақтауға және көтерме саудада өткізуге лицензияны қайта ресімдеу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көтерме саудада өткізу жөніндегі қызметті қоспағанда, алкоголь өнімін сақтауға және көтерме саудада өткізуге лицензияның қолданылуын тоқтату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549.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00905002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бөлшек саудада сату жөніндегі қызметті қоспағанда, алкоголь өнімін сақтауға және бөлшек саудада сатуға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бөлшек саудада өткізу жөніндегі қызметті қоспағанда, алкоголь өнімін сақтауға және бөлшек саудада өткізуге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 өндіру аумағында оны сақтау және бөлшек саудада өткізу жөніндегі қызметті қоспағанда, алкоголь өнімін сақтауға және бөлшек саудада өткізуге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 Кәсіпкерлік қызметті қолдау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Кәсіпкерлікті дамыту жөніндегі 2021 – 2025 жылдарға арналған ұлттық жоба шеңберінде сыйақы мөлшерлемесінің бір бөлігін субсидиялауды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"Кәсіпкерлерді / индустриялық-инновациялық қызмет субъектілерін қолдау" бағыты шеңберінде сыйақы мөлшерлемесінің бір бөлігін субсидиялауды ұсыну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саласында мемлекеттік қызметтер көрсету қағидаларын бекіту және Қазақстан Республикасы Ұлттық экономика министрінің кейбір бұйрықтарының күші жойылды деп тану туралы" Қазақстан Республикасы Ұлттық экономика министрінің 2021 жылғы 11 маусымдағы № 59 бұйрығы. Нормативтік құқықтық актілерді мемлекеттік тіркеу тізілімінде № 23051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Экономиканың неғұрлым зардап шеккен секторларында шағын және орта кәсіпкерлік субъектілерінің кредиттері/лизингтік мәмілелері бойынша сыйақы мөлшерлемесінің бір бөлігін субсидиялауды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Кәсіпкерлікті дамыту жөніндегі 2021 – 2025 жылдарға арналған ұлттық жоба шеңберінде кредиттер/қаржы лизингі бойынша кепілдіктер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"Кәсіпкерлерді / индустриялық-инновациялық қызмет субъектілерін қолдау" бағыты шеңберінде кредиттер/қаржы лизингі бойынша кепілдіктер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саласында мемлекеттік қызметтер көрсету қағидаларын бекіту және Қазақстан Республикасы Ұлттық экономика министрінің кейбір бұйрықтарының күші жойылды деп тану туралы" Қазақстан Республикасы Ұлттық экономика министрінің 2021 жылғы 11 маусымдағы № 59 бұйрығы. Нормативтік құқықтық актілерді мемлекеттік тіркеу тізілімінде № 23051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Басым жобаларға кредит беру және қаржы лизингі тетігі шеңберінде кредиттер/қаржы лизингі бойынша кепілдіктер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Кәсіпкерлікті дамыту жөніндегі 2021 – 2025 жылдарға арналған ұлттық жоба шеңберінде жаңа бизнес-идеяларды іске асыру үшін мемлекеттік гранттар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саласында мемлекеттік қызметтер көрсету қағидаларын бекіту және Қазақстан Республикасы Ұлттық экономика министрінің кейбір бұйрықтарының күші жойылды деп тану туралы" Қазақстан Республикасы Ұлттық экономика министрінің 2021 жылғы 11 маусымдағы № 59 бұйрығы. Нормативтік құқықтық актілерді мемлекеттік тіркеу тізілімінде № 23051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Кәсіпкерлікті дамыту жөніндегі 2021 – 2025 жылдарға арналған ұлттық жоба шеңберінде өндірістік (индустриялық) инфрақұрылымды дамыту бойынша қолдау көрсету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Шағын және орта кәсіпкерлік субъектілерінің жобаларына және индустриялық аймақтарға жетіспейтін инфрақұрылымды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саласында мемлекеттік қызметтер көрсету қағидаларын бекіту және Қазақстан Республикасы Ұлттық экономика министрінің кейбір бұйрықтарының күші жойылды деп тану туралы" Қазақстан Республикасы Ұлттық экономика министрінің 2021 жылғы 11 маусымдағы № 59 бұйрығы. Нормативтік құқықтық актілерді мемлекеттік тіркеу тізілімінде № 23051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Индустриялық аймақтарды құру немесе дамыту жөніндегі жобаларға жетіспейтін инфрақұрылымды алу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Өндірісті ұйымдастырудың тиімділігін арттыруға арналған шығындарды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өнімділігін арттыруға және аумақтық кластерлерді дамытуға бағытталған индустриялық-инновациялық қызмет субъектілеріне мемлекеттік қолдау шараларын ұсыну қағидаларын бекіту туралы" Қазақстан Республикасы Инвестициялар және даму министрінің 2015 жылғы 9 желтоқсандағы № 1194 бұйрығы. Нормативтік құқықтық актілерді мемлекеттік тіркеу тізілімінде № 12640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Жұмыскерлердің құзыретін арттыруға арналған шығындарды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өнімділігін арттыруға және аумақтық кластерлерді дамытуға бағытталған индустриялық-инновациялық қызмет субъектілеріне мемлекеттік қолдау шараларын ұсыну қағидаларын бекіту туралы" Қазақстан Республикасы Инвестициялар және даму министрінің 2015 жылғы 9 желтоқсандағы № 1194 бұйрығы. Нормативтік құқықтық актілерді мемлекеттік тіркеу тізілімінде № 12640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Технологиялық процестерді жетілдіруге арналған шығындарды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өнімділігін арттыруға және аумақтық кластерлерді дамытуға бағытталған индустриялық-инновациялық қызмет субъектілеріне мемлекеттік қолдау шараларын ұсыну қағидаларын бекіту туралы" Қазақстан Республикасы Инвестициялар және даму министрінің 2015 жылғы 9 желтоқсандағы № 1194 бұйрығы. Нормативтік құқықтық актілерді мемлекеттік тіркеу тізілімінде № 12640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00906011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Отандық өңделген тауарларды, жұмыстар мен көрсетілетін қызметтерді ішкі нарықта ілгеріту бойынша өнеркәсіптік-инновациялық қызмет субъектілері шығындарының бір бөлігін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Индустриялық-инновациялық қызмет субъектілерінің отандық өңделген тауарларды, жұмыстарды, көрсетілетін қызметтерді ішкі нарықта ілгерілету бойынша шығындарының бір бөлігін өтеу қағидаларын бекіту туралы Қазақстан Республикасы Инвестициялар және даму министрінің міндетін атқарушының 2015 жылғы 4 желтоқсандағы № 1164 бұйрығы. Нормативтік құқықтық актілерді мемлекеттік тіркеу тізілімінде № 12652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010. Туризм</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01001. Туризм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01001001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Туристік операторлық қызметті (туроператорлық қызмет)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Шығу туризмі саласындағы</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"Туристік операторлық қызметті (туроператорлық қызмет) жүзеге асыруға лицензия беру" мемлекеттік көрсетілетін қызмет қағидаларын бекіту туралы" Қазақстан Республикасы Мәдениет және спорт министрінің 2020 жылғы 29 мамырдағы № 156 бұйрығы. Нормативтік құқықтық актілері мемлекеттік тіркеу тізілімінде № 20783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Келу туризмі мен ішкі туризм саласындағы</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 Көлік және коммуникация</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 Автомобиль көлігі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жүк көлік құралдарын өлшеу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жүк көлігі құралдарын өлшеудің халықаралық сертификатын қолдану қағидасын бекіту туралы" Қазақстан Республикасы Көлік және коммуникацмия министрінің 2011 жылғы 23 ақпандағы № 87 бұйрығы. Нормативтік құқықтық актілері мемлекеттік тіркеу тізілімінде № 6817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автомобильмен тасымалдауды жүзеге асыруға рұқсат беру туралы куәлік және автокөлік құралына рұқсат карточкасын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рұқсатты қолдана отырып Халықаралық автомобиль тасымалдарын жүзеге асыруға рұқсат куәлігін беру куәлік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автомобильмен жүк тасымалдауды жүзеге асыруға автомобильмен тасымалдаушыларға рұқсат беру қағидаларын бекіту туралы" Қазақстан Республикасы Көлік және коммуникация министрлігінің 2011 жылғы 24 тамыздағы № 523 бұйрығы. Қазақстан Республикасы Әділет министрлігінде 2011 жылы 26 қыркүйекте № 7204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рұқсатты қолданбай халықаралық автомобиль тасымалдарын жүзеге асыруға рұқсат куәлігін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рұқсатты қолдана отырып, автокөлік құралына рұқсат карточкасын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 рұқсатты қолданбай автокөлік құралына рұқсат карточкасын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Жолаушыларды облысаралық қалааралық, ауданаралық (облысішілік қалааралық) және халықаралық қатынаста автобустармен, шағын автобустармен тұрақты емес тасымалдау, сондай-ақ жолаушыларды халықаралық қатынаста автобустармен, шағын автобустармен тұрақты тасымалдау қызметімен айналысу үшін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"Жолаушыларды облысаралық қалааралық, ауданаралық (облысішілік қалааралық) және халықаралық қатынаста автобустармен, шағын автобустармен тұрақты емес тасымалдау, сондай-ақ жолаушыларды халықаралық қатынаста автобустармен, шағын автобустармен тұрақты тасымалдау қызметімен айналысу құқығына лицензия беру" мемлекеттік қызметті көрсету қағидаларын бекіту туралы" Қазақстан Республикасы Индустрия және инфрақұрылымдық даму министрінің 2020 жылғы 28 мамырдағы № 318 бұйрығы. Нормативтік құқықтық актілері мемлекеттік тіркеу тізілімінде № 20791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Ауыр салмақты және (немесе) ірі көлемді автокөлік құралдарының жүруіне арнайы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рұқсат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ірі габаритті және ауыр салмақты жүктерді тасымалдауды ұйымдастыру және оның жүзеге асыру қағидаларын бекіту туралы" Қазақстан Республикасы Инвестициялар және даму министрінің 2015 жылғы 27 ақпандағы № 206 бұйрығы. Нормативтік құқықтық актілері мемлекеттік тіркеу тізілімінде № 11395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берілген арнайы рұқсат бойынша көлік құралын ауыстыру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рұқсаттың қолданылу мерзімін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монтаждалған арнайы жабдығы бар тіркемелерді қоса алғанда, олардың тіркемелерін, өздігінен жүретін ауыл шаруашылығы, мелиоративтік және жол-құрылысы машиналары мен механизмдерін, сондай-ақ жүріп өту мүмкіндігі жоғары арнайы машиналарды жыл сайынғы мемлекеттік техникалық байқаудан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"Тракторларды және олардың базасында жасалған өздігінен жүретін шассилер мен механизмдерді, монтаждалған арнаулы жабдығы бар тіркемелерді қоса алғанда, олардың тіркемелерін, өздігінен жүретін ауылшаруашылық, мелиорациялық және жол-құрылыс машиналары мен механизмдерін, жүріп өту мүмкіндігі жоғары арнайы машиналарды жыл сайынғы мемлекеттік техникалық қарап-тексеруден өткізу қағидаларын бекіту туралы" Қазақстан Республикасы Ауыл шаруашылығы министрінің 2015 жылғы 30 наурыздағы № 4-3/269 бұйрығы. Нормативтік құқықтық актілері мемлекеттік тіркеу тізілімінде № 11710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Тез бұзылатын тамақ өнімдерін халықаралық тасымалдау және осы тасымалдарға арналған арнайы көлік құралдары туралы келісімге сәйкес берілген куәлік</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көлігімен жүктерді тасымалдау қағидаларын бекіту туралы" Қазақстан Республикасы Инвестициялар және даму министрінің 2015 жылғы 30 сәуірдегі № 546 бұйрығы. Нормативтік құқықтық актілері мемлекеттік тіркеу тізілімінде № 12463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Ауданаралық (қалааралық облысішілік), ауданішілік, қалалық (ауылдық) және қала маңындағы қатынастарда әлеуметтік маңызы бар қатынастар бойынша автомобильдік жолаушылар тасымалын жүзеге асырумен байланысты тасымалдаушылардың залалдарын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"Әлеуметтік маңызы бар жолаушылар тасымалдарын жүзеге асырумен байланысты тасымалдаушылардың шығындарын бюджет қаражаты есебінен субсидиялау қағидаларын бекіту туралы" Қазақстан Республикасы Инвестициялар және даму министрінің міндетін атқарушының 2015 жылғы 25 тамыздағы № 883 бұйрығы. Нормативтік құқықтық актілерді мемлекеттік тіркеу тізілімінде № 12353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 мен багажды автомобильмен қалалық (ауылдық), қала маңындағы және ауданішілік тұрақты тасымалдау маршруттарын және қозғалыс кестелерін бекіту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 мен багажды автомобильмен қалалық (ауылдық), қала маңындағы және ауданішілік тұрақты тасымалдау маршруттарын және қозғалыс кестелерін бекіту" мемлекеттік қызметті көрсету қағидаларын бекіту туралы" Қазақстан Республикасы Индустрия және инфрақұрылымдық даму министрінің м.а. 2020 жылғы 29 сәуірдегі № 251 бұйрығы. Нормативтік құқықтық актілері мемлекеттік тіркеу тізілімінде № 20587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Автокөлік құралын және (немесе) олардың тіркемелерін қайта жабдықтауға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"Автокөлік құралын және (немесе) оның тіркемелерін қайта жабдықтауға куәлік беру" мемлекеттік қызмет көрсету қағидаларын бекіту туралы" Қазақстан Республикасы Ішкі істер министрінің 2020 жылғы 31 наурыздағы № 281 бұйрығы. Нормативтік құқықтық актілері мемлекеттік тіркеу тізілімінде № 20222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 Әуе көлігі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 персоналына куәліктер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 экипажы мүшесінің куәлігін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 персоналы куәліктерін беру және олардың қолданылу мерзімін ұзарту қағидаларын бекіту туралы" Қазақстан Республикасы Көлік және коммуникация министрінің 2013 жылғы 26 қыркүйектегі № 750 бұйрығы. Нормативтік құқықтық актілері мемлекеттік тіркеу тізілімінде № 8782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Сыртқы пилот куәлігін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қозғалысына қызмет көрсету диспетчерінің, авиациялық станция операторының куәлігін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кемелеріне техникалық қызмет көрсету жөніндегі персоналдың куәлігін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әуе кемелеріне техникалық қызмет көрсету жөніндегі персоналдың куәлігін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Ұшуды қамтамасыз ету жөніндегі қызметкердің немесе ұшу диспетчерінің куәлігін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кемелеріне техникалық қызмет көрсету жөніндегі персонал куәлігінің қолданылу мерзімін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әуе кемелеріне техникалық қызмет көрсету жөніндегі персонал куәлігінің қолданылу мерзімін ұзарту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Ұшуды қамтамасыз ету жөніндегі қызметкер немесе ұшу диспетчері куәлігінің қолданылу мерзімін ұзарту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Сыртқы пилоттың куәлігіне біліктілік және арнайы белгілерді енгізу немесе олардың қолданылу мерзімін ұзарту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қозғалысына қызмет көрсету диспетчерінің, авиациялық станция операторының куәлігіне біліктілік және арнайы белгілерді енгізу немесе олардың қолданылу мерзімін ұзарту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кемелеріне техникалық қызмет көрсету жөніндегі персоналдың куәлігіне біліктілік және арнайы белгілерді енгізу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 экипажы мүшесінің куәлігіне біліктілік және арнайы белгілерді енгізу немесе олардың қолданылу мерзімін ұзарту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 персоналының куәлігін және (немесе) оған қосымшаны ауыстыру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Пайдаланушы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кемелерін пайдаланушыны сертификаттау және оған сертификат беру қағидаларын бекіту туралы" Қазақстан Республикасы Инвестициялар және даму министрінің м.а. 2015 жылғы 10 қарашадағы № 1061 бұйрығы. Нормативтік құқықтық актілері мемлекеттік тіркеу тізілімінде № 12452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тұрақты емес ұшуларды орындауға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тұрақты емес ұшуды орындауға рұқсаттар беру және оны беруден бас тарту негіздерінің қағидаларын бекіту туралы" Қазақстан Республикасы Көлік және коммуникация министрінің м.а. 2010 жылғы 13 тамыздағы № 359 бұйрығы. Нормативтік құқықтық актілері мемлекеттік тіркеу тізілімінде № 6463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Аса жеңіл авиация әуе кемесінің ұшуға жарамдылығы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авиация саласындағы сертификаттау қағидаларын бекіту туралы" Қазақстан Республикасы Инвестициялар және даму министрінің 2017 жылғы 19 шілдедегі № 483 бұйрығы. Нормативтік құқықтық актілері мемлекеттік тіркеу тізілімінде № 15633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 данасының ұшуға жарамдылық нормаларына сәйкестігі куәлігін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және аса жеңіл авиация саласындағы сертификаттау қағидаларын бекіту туралы" Қазақстан Республикасы Инвестициялар және даму министрінің 2017 жылғы 19 шілдедегі № 483 бұйрығы. Нормативтік құқықтық актілері мемлекеттік тіркеу тізілімінде № 15633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ұшуға жарамдылығы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ұшуға жарамдылығы сертификатын алғаш рет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 ұшуға жарамдылық сертификаты болған азаматтық әуе кемесінің ұшуға жарамдылығы сертификатын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Бекітілген үлгілік конструкциясы жоқ азаматтық әуе кемесінің ұшуға жарамдылығы сертификатын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599.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ұшуға жарамдылығы сертификатын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кемелерінің шет мемлекет берген ұшуға жарамдылығы сертификатын тану туралы шешім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01102008 </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авиацияның авиациялық оқу орталығының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авиацияның авиациялық оқу орталығының сертификатын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"Азаматтық авиацияның авиациялық оқу орталығының сертификаттау және сертификат беру қағидаларын бекіту туралы" Қазақстан Республикасы Инвестициялар және даму министрінің міндетін атқарушының 2015 жылғы 6 ақпандағы № 115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10486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авиацияның авиациялық оқу орталығы сертификатының қолданылу саласын кеңейту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Авиациялық оқу орталығының нұсқаушы және емтихан алушы персоналын келісу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Әуежайдың (әуеайлақтың) авиациялық қауіпсіздік қызметіне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"Әуежайдың авиациялық қауіпсіздік қызметінің жете тексеруді ұйымдастыруын сертификаттау және сертификат беру қағидаларын бекіту туралы" Қазақстан Республикасы Инвестициялар және даму министрінің м.а. 2015 жылғы 24 ақпандағы № 160 бұйрығы. Нормативтік құқықтық актілері мемлекеттік тіркеу тізілімінде № 11379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Авиациялық жұмыстарды орындау құқығына арналған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"Пайдаланушыны авиациялық жұмыстарға рұқсат беру қағидаларын бекіту туралы" Қазақстан Республикасы Инвестициялар және даму министрінің 2015 жылғы 30 қазандағы № 1024 бұйрығы. Нормативтік құқықтық актілері мемлекеттік тіркеу тізілімінде № 12511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өз қызметін жүзеге асыратын шетелдік тасымалдаушыларды аккредиттеу туралы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шетелдік әуемен тасымалдаушыларды аккредиттеу қағидаларын бекіту туралы" Қазақстан Республикасы Инвестициялар және даму министрінің 2017 жылғы 26 маусымдағы № 382 бұйрығы. Нормативтік құқықтық актілері мемлекеттік тіркеу тізілімінде № 15386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авиацияның авиациялық техникасына техникалық қызмет көрсету және оны жөндеу ұйымына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авиацияның авиациялық техникасына техникалық қызмет көрсету және оны жөндеу жөніндегі ұйымды сертификаттау және оған сертификат беру қағидаларын бекіту туралы" Қазақстан Республикасы Инвестициялар және даму министрінің м.а. 2015 жылғы 24 ақпандағы № 197 бұйрығы. Нормативтік құқықтық актілері мемлекеттік тіркеу тізілімінде № 11722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Ұшуларды орындау құқығына куәлік беру (жалпы мақсаттағы авиация пайдаланушы)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мақсаттағы авиацияны пайдаланушыларды ұшуға рұқсат беру қағидаларын бекіту туралы" Қазақстан Республикасы Инвестициялар және даму министрінің 2015 жылғы 30 қазандағы № 1023 бұйрығына өзгерістер мен толықтырулар енгізу туралы" Қазақстан Республикасы Индустрия және инфрақұрылымдық даму министрінің 2020 жылғы 12 мамырдағы № 279 бұйрығы. Нормативтік құқықтық актілері мемлекеттік тіркеу тізілімінде № 20648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Шуыл бойынша әуе кемесінің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айлағының (тікұшақ айлығының) жарамдылығы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"Әуеайлақтардың (тікұшақ айлақтарының) жарамдылығын сертификаттау және оларға сертификат беру қағидаларын бекіту туралы" Қазақстан Республикасы Инвестициялар және даму министрінің м.а. 2015 жылғы 24 ақпандағы № 187 бұйрығы. Нормативтік құқықтық актілері мемлекеттік тіркеу тізілімінде № 12052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Радиомен хабарлау аппаратурасын пайдалануға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ұшуды орындауға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 жарамдылығының экспорттық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азаматтық әуе кемесін сертификаттау және ұшуға жарамдылық сертификатын беру қағидаларын бекіту туралы" Қазақстан Республикасы Инвестициялар және даму министрінің м.а. 2015 жылғы 24 ақпандағы № 198 бұйрығы. Нормативтік құқықтық актілері мемлекеттік тіркеу тізілімінде № 12073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Экипаж мүшесінің куәлігін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"Ұшу құрамының, кабина экипажының адамдарына, ұшуға техникалық қолдау көрсетуді қамтамасыз ететін инженерлік-техникалық құрамға және ұшу кезінде әуе кемесінің қауіпсіздігін қамтамасыз ететін персоналға экипаж мүшесінің куәлігін беру қағидаларын бекіту туралы" Қазақстан Республикасы Инвестициялар және даму министрінің 2017 жылғы 22 маусымдағы № 378 бұйрығы. Нормативтік құқықтық актілері мемлекеттік тіркеу тізілімінде № 15478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әуе кемесінің, қозғалтқыштың және әуе винтінің үлгісінің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"Сертификаттау және үлгі сертификатын беру қағидаларын бекіту туралы" Қазақстан Республикасы Инвестициялар және даму министрінің м.а. 2015 жылғы 16 қазандағы № 994 бұйрығы. Нормативтік құқықтық актілері мемлекеттік тіркеу тізілімінде № 12812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Аэронавигациялық қызмет көрсетуді берушінің сертификатын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"Аэронавигациялық қызмет көрсетуді берушіні сертификаттау және оған сертификат беру қағидаларын, сондай-ақ аэронавигациялық қызмет көрсетуді берушілерге қойылатын сертификаттау талаптарын бекіту туралы" Қазақстан Республикасы Инвестициялар және даму министрінің 2017 жылғы 26 маусымдағы № 384 бұйрығы. Нормативтік құқықтық актілерді мемлекеттік тіркеу тізілімінде № 15468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Тыйым салынатын аймақтар мен ұшуларды шектеу аймақтарының үстімен ұшуға Қазақстан Республикасы Мемлекеттік күзет қызметімен және ұлттық қауіпсіздік органдарымен келіскеннен кейін арнайы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"Тыйым салынған аймақтар мен ұшуға шектеу қойылған аймақтар аумағының үстінен ұшып өтуге Қазақстан Республикасының Мемлекеттік күзет қызметімен және ұлттық қауіпсіздік органдарымен келісілгеннен кейін арнайы рұқсат беру" мемлекеттік қызметін көрсету қағидаларын бекіту туралы" Қазақстан Республикасы Қорғаныс министрінің 2020 жылғы 2 маусымдағы № 250 бұйрығы. Нормативтік құқықтық актілері мемлекеттік тіркеу тізілімінде № 20818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01102022-1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Пилотсыз ұшу аппараттарын есепке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 Теміржол және су көлігі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Бербоут-чартер тізілімінде теңіз кемелерін мемлекеттік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Теңiз кемесін бербоут-чартер тiзiлімiнде тіркеу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және оларға құқықтарды мемлекеттік тіркеу қағидаларын бекіту туралы" Қазақстан Республикасының Инвестициялар және даму министрінің м.а. 2015 жылғы 24 ақпандағы № 165 бұйрығы. Нормативтік құқықтық актілері мемлекеттік тіркеу тізілімінде № 11125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Теңiз кемесін бербоут-чартер тiзiлімiнде қайта тіркеу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Теңiз кемесін бербоут-чартер тiзiлімiнен алып тастау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 экипаждың ең аз құрамы туралы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"Ішкі су жолдарымен кеме қатынасын жүзеге асыратын кемелер үшін кеме құжаттарын беру және жүргізу қағидаларын бекіту туралы" Қазақстан Республикасы Инвестициялар және даму министрінің 2015 жылғы 27 наурыздағы № 357 бұйрығы. Нормативтік құқықтық актілері мемлекеттік тіркеу тізілімінде № 11093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 мемлекеттің туын көтеріп жүзетін кемені Каспий теңізінің қазақстандық секторында пайдалануға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 мемлекеттің туын көтеріп жүзетін кемені Каспий теңізінің қазақстандық секторында пайдалануға рұқсат беру қағидаларын бекіту туралы" Қазақстан Республикасы Индустрия және инфрақұрылымдық даму министрінің 2019 жылғы 16 шілдедегі № 512 бұйрығы. Нормативтік құқықтық актілері мемлекеттік тіркеу тізілімінде № 19057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Ұйымдарды және сынақ зертханаларын техникалық куәландыруды жүргізу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жасауды және материалдар мен бұйымдарды дайындауды техникалық байқау қағидасын бекіту туралы" Қазақстан Республикасы Көлік және коммуникация министрінің м.а. 2011 жылғы 13 мамырдағы № 276 бұйрығы. Нормативтік құқықтық актілері мемлекеттік тіркеу тізілімінде № 6993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Кемелердің командалық құрамының адамдарын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Кемелердің командалық құрамы адамдарының аттестаттаудан өткендігі туралы анықтама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"Біліктілік комиссиялары туралы ережені, Қазақстан Республикасының Мемлекеттік кеме тізілімінде мемлекеттік тіркеуге жататын кемелердің командалық құрамының адамдарына диплом беру және оларды аттестаттау қағидаларын бекіту туралы" Қазақстан Республикасы Инвестициялар және даму министрінің м.а. 2015 жылғы 27 наурыздағы № 355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11234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Кемелердің командалық құрамы адамдарының аттестаттаудан өткендігі туралы анықтаманың телнұсқасы</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01103006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 саласында жүктерді тасымалдауға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 саласында жүктерді тасымалдауға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 саласында жүктерді тасымалдауға лицензия беру" мемлекеттік қызметті көрсету қағидаларын бекіту туралы" Қазақстан Республикасы Индустрия және инфрақұрылымдық даму министрінің м.а. 2020 жылғы 12 наурыздағы № 130 бұйрығы. Нормативтік құқықтық актілері мемлекеттік тіркеу тізілімінде № 20140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 саласында жүктерді тасымалдауға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 Көлік және коммуникация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және республикалық маңызы бар жалпыға ортақ пайдаланылатын автомобиль жолдарына бөлінген белдеуде сыртқы (көрнекі) жарнама объектілерін орналастыруды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"Сыртқы (көрнекі) жарнама объектілерін халықаралық, республикалық, облыстық және аудандық маңызы бар жалпыға ортақ пайдаланылатын автомобиль жолдарының бөлінген белдеуінде орналастыру қағидаларын бекіту туралы" Қазақстан Республикасы Индустрия және инфрақұрылымдық даму министрінің 2019 жылғы 6 маусымдағы № 371 бұйрығы. Нормативтік құқықтық актілері мемлекеттік тіркеу тізілімінде № 18803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Облыстық және аудандық маңызы бар жалпыға ортақ пайдаланылатын автомобиль жолдарына бөлінген белдеуде сыртқы (көрнекі) жарнама объектілерін орналастыруды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"Сыртқы (көрнекі) жарнама объектілерін халықаралық, республикалық, облыстық және аудандық маңызы бар жалпыға ортақ пайдаланылатын автомобиль жолдарының бөлінген белдеуінде орналастыру қағидаларын бекіту туралы" Қазақстан Республикасы Индустрия және инфрақұрылымдық даму министрінің 2019 жылғы 6 маусымдағы № 371 бұйрығы. Нормативтік құқықтық актілері мемлекеттік тіркеу тізілімінде № 18803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және республикалық маңызы бар жалпыға ортақ пайдаланылатын автомобиль жолдарының арналармен, байланыс және электр беру желілерімен, мұнай құбырларымен, газ құбырларымен, су құбырларымен және темір жолдармен, басқа да инженерлік желілермен, коммуникациялармен қиылысуына жобалау үшін, сондай-ақ халықаралық және республикалық маңызы бар жалпыға ортақ пайдаланылатын автомобиль жолдарына кірме жолдар салу және оларға жанасу үшін техникалық шарт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және республикалық маңызы бар ортақ пайдаланылатын автомобиль жолдарын байланыс және электр беру арналарының, желілерінің, мұнай құбырларының, газ құбырларының, су құбырларының және теміржолдардың, басқа да инженерлік желілердің, коммуникациялардың кесіп өтуін жобалау үшін, сондай-ақ кірме жолдарды және халықаралық және республикалық маңызы бар ортақ пайдаланылатын автомобиль жолдарына жалғасатын жолдарды салу үшін техникалық шартты беру" мемлекеттік қызмет көрсету қағидаларын бекіту туралы" Қазақстан Республикасы Индустрия және инфрақұрылымдық даму министрінің 2020 жылғы 15 мамырдағы № 292 бұйрығы. Нормативтік құқықтық актілері мемлекеттік тіркеу тізілімінде № 20658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ратификациялаған халықаралық шарттарға сәйкес Қазақстан Республикасының тасымалдаушыларына шет мемлекет аумағы арқылы жүріп өтуге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 мен багажды тұрақты емес тасымалдауға бланкілер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халықаралық қатынастағы автомобильмен тасымалдауларында рұқсат беру жүйесін қолдану қағидаларын бекіту туралы" Қазақстан Республикасы Инвестициялар және даму министрінің міндетін атқарушының 2015 жылғы 27 наурыздағы № 353 бұйрығына өзгерістер енгізу туралы" Қазақстан Республикасы Индустрия және инфрақұрылымдық даму министрінің 2020 жылғы 15 мамырдағы № 295 бұйрығы. Нормативтік құқықтық актілері мемлекеттік тіркеу тізілімінде № 20657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 тасымалдарына бланкілер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 6 және 7-сыныптағы қауіпті жүкті тасымалдауға арнайы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көлігімен қауіпті жүктерді тасымалдау қағидаларын және Қазақстан Республикасының аумағында автокөлік құралдарымен тасымалдауға жол берілетін қауіпті жүктердің тізбесін бекіту туралы" Қазақстан Республикасы Инвестициялар және даму министрінің міндетін атқарушының 2015 жылғы 17 сәуірдегі № 460 бұйрығына өзгерістер енгізу туралы" Қазақстан Республикасы Индустрия және инфрақұрылымдық даму министрінің м.а. 2020 жылғы 30 сәуірдегі № 259 бұйрығы. Нормативтік құқықтық актілері мемлекеттік тіркеу тізілімінде № 20633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құралына халықаралық қатынаста қауіпті жүктерді тасымалдауға рұқсат беру туралы куәлік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көлігімен қауіпті жүктерді тасымалдау қағидаларын және Қазақстан Республикасының аумағында автокөлік құралдарымен тасымалдауға жол берілетін қауіпті жүктердің тізбесін бекіту туралы" Қазақстан Республикасы Инвестициялар және даму министрінің міндетін атқарушының 2015 жылғы 17 сәуірдегі № 460 бұйрығына өзгерістер енгізу туралы" Қазақстан Республикасы Индустрия және инфрақұрылымдық даму министрінің м.а. 2020 жылғы 30 сәуірдегі № 259 бұйрығы. Нормативтік құқықтық актілері мемлекеттік тіркеу тізілімінде № 20633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01104007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қатынаста жолаушыларды және багажды автомобильмен тасымалдауды тұрақты жүзеге асыратын Қазақстан Республикасының тасымалдаушыларына шет мемлекеттің аумағына (аумағынан) кіруге (кетуге)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халықаралық қатынастағы автомобильмен тасымалдауларында рұқсат беру жүйесін қолдану қағидаларын бекіту туралы" Қазақстан Республикасы Инвестициялар және даму министрінің міндетін атқарушының 2015 жылғы 27 наурыздағы № 353 бұйрығына өзгерістер енгізу туралы" Қазақстан Республикасы Индустрия және инфрақұрылымдық даму министрінің 2020 жылғы 15 мамырдағы № 295 бұйрығы. Нормативтік құқықтық актілері мемлекеттік тіркеу тізілімінде № 20657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 Қоршаған ортаны және жануарлар дүниесін, табиғи ресурстарды қорғау</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01201. Қоршаған ортаны қорғау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ортаны қорғау саласындағы жұмыстарды орындауға және қызметтерді көрсетуге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 санаттағы объектілер үшін табиғат қорғауға қатысты жобалау, нормалау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мемлекеттік көрсетілетін қызметтер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қалдықтарды қайта өңдеу, залалсыздандыру, кәдеге жарату және (немесе) жою</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ортаны қорғау саласындағы жұмыстарды орындау және қызмет көрсету үшін лицензия беру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ортаны қорғау саласындағы жұмыстарды орындауға және қызметтерді көрсетуге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 (немесе) лицензияға қосымшаны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мемлекеттік көрсетілетін қызметтер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Озонды бұзатын заттарды және құрамында олар бар өнімдерді Еуразиялық экономикалық одаққа мүше болып табылмайтын мемлекеттерден Қазақстан Республикасының аумағына әкелуге және (немесе) Қазақстан Республикасының аумағынан осы мемлекеттерге әкетуге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мемлекеттік көрсетілетін қызметтер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Озонды бұзатын заттарды пайдалана отырып, жұмыстар жүргізуге, құрамында озонды бұзатын заттары бар жабдықтарды жөндеуге, монтаждауға, оларға қызмет көрсетуге, озонды бұзатын заттарды тасымалдауға, сақтауға, рекуперациялауға, қалпына келтіруге, кәдеге жаратуға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"Озонды бұзатын заттарды пайдалана отырып, жұмыстар жүргізуге, құрамында озонды бұзатын заттары бар жабдықтарды жөндеуге, монтаждауға, оларға қызмет көрсетуге, озонды бұзатын заттарды тасымалдауға, сақтауға, рекуперациялауға, қалпына келтіруге, кәдеге жаратуға рұқсаттар беру қағидаларын бекіту туралы" Қазақстан Республикасы Экология, геология және табиғи ресурстар министрінің міндетін атқарушының 2021 жылғы 19 шiлдедегі № 258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23706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Озонды бұзатын заттарды және құрамында олар бар өнімдерді Еуразиялық экономикалық одаққа мүше мемлекеттерден Қазақстан Республикасының аумағына әкелуге және Қазақстан Республикасының аумағынан осы мемлекеттерге әкетуге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"Озонды бұзатын заттарды және құрамында олар бар өнімдерді Еуразиялық экономикалық одаққа мүше мемлекеттерден Қазақстан Республикасының аумағына әкелуге және Қазақстан Республикасының аумағынан осы мемлекеттерге әкетуге рұқсаттар беру қағидаларын бекіту туралы" Қазақстан Республикасы Экология, геология және табиғи ресурстар министрінің 2021 жылғы 12 шiлдедегі № 244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23580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 санаттағы объектілер үші әсер етуге арналған экологиялық рұқсатты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рұқсаттар беру, қоршаған ортаға әсер ету туралы декларацияны ұсыну қағидаларын, әсер етуге экологиялық рұқсат бланкілерінің нысанын және оларды толтыру" тәртібін бекіту туралы</w:t>
            </w:r>
          </w:p>
          <w:p>
            <w:pPr>
              <w:spacing w:after="20"/>
              <w:ind w:left="20"/>
              <w:jc w:val="both"/>
            </w:pPr>
          </w:p>
          <w:p>
            <w:pPr>
              <w:spacing w:after="20"/>
              <w:ind w:left="20"/>
              <w:jc w:val="both"/>
            </w:pPr>
            <w:r>
              <w:rPr>
                <w:rFonts w:ascii="Times New Roman"/>
                <w:b w:val="false"/>
                <w:i w:val="false"/>
                <w:color w:val="000000"/>
                <w:sz w:val="20"/>
              </w:rPr>
              <w:t xml:space="preserve">
Қазақстан Республикасы Экология, геология және табиғи ресурстар министрінің міндетін атқарушының 2021 жылғы 9 тамыздағы № 319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23928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ортаны қорғау саласындағы уәкілетті органымен жүзеге асыратын мемлекеттік экологиялық сараптама қоры-тындысын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экологиялық сараптама жүргізу қағидаларын бекіту туралы" Қазақстан Республикасы Экология, геология және табиғи ресурстар министрінің міндетін атқарушының 2021 жылғы 9 тамыздағы № 317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23918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II санаттағы объектілер үшін әсер етуге арналған экологиялық рұқсатты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"Экологиялық рұқсаттар беру, қоршаған ортаға әсер ету туралы декларацияны ұсыну қағидаларын, әсер етуге экологиялық рұқсат бланкілерінің нысанын және оларды толтыру тәртібін бекіту туралы" Қазақстан Республикасы Экология, геология және табиғи ресурстар министрінің міндетін атқарушының 2021 жылғы 9 тамыздағы № 319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23928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Облыстардың, республикалық маңызы бар қалалардың, астананың жергілікті атқарушы органдарымен жүзеге асыратын мемлекеттік экологиялық сараптама қоры-тындысын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"Мемлекеттік экологиялық сараптама жүргізу қағидаларын бекіту туралы" Қазақстан Республикасы Экология, геология және табиғи ресурстар министрінің міндетін атқарушының 2021 жылғы 9 тамыздағы № 317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23918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Экологиялық ақпарат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мемлекеттік көрсетілетін қызметтер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актілерді мемлекеттік тіркеу тізілімінде № 20823 болып тіркелген </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Кешенді экологиялық рұқсатты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"Экологиялық рұқсаттар беру, қоршаған ортаға әсер ету туралы декларацияны ұсыну қағидаларын, әсер етуге экологиялық рұқсат бланкілерінің нысанын және оларды толтыру тәртібін бекіту туралы" Қазақстан Республикасы Экология, геология және табиғи ресурстар министрінің міндетін атқарушының 2021 жылғы 9 тамыздағы № 319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2021 жылғы 10 тамызда № 23928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ортаға әсерді бағалау нәтижелері бойынша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 мемлекеттік қызметтер көрсету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бұйрығына</w:t>
            </w:r>
            <w:r>
              <w:rPr>
                <w:rFonts w:ascii="Times New Roman"/>
                <w:b w:val="false"/>
                <w:i w:val="false"/>
                <w:color w:val="000000"/>
                <w:sz w:val="20"/>
              </w:rPr>
              <w:t xml:space="preserve"> өзгерістер енгізу туралы"</w:t>
            </w:r>
          </w:p>
          <w:p>
            <w:pPr>
              <w:spacing w:after="20"/>
              <w:ind w:left="20"/>
              <w:jc w:val="both"/>
            </w:pPr>
          </w:p>
          <w:p>
            <w:pPr>
              <w:spacing w:after="20"/>
              <w:ind w:left="20"/>
              <w:jc w:val="both"/>
            </w:pPr>
            <w:r>
              <w:rPr>
                <w:rFonts w:ascii="Times New Roman"/>
                <w:b w:val="false"/>
                <w:i w:val="false"/>
                <w:color w:val="000000"/>
                <w:sz w:val="20"/>
              </w:rPr>
              <w:t>
Қазақстан Республикасы Экология, геология және табиғи ресурстар министрінің міндетін атқарушының 2021 жылғы 20 тамыздағы № 337 бұйрығы. Нормативтік құқықтық актілері мемлекеттік тіркеу тізілімінде № 24073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Қоршаған ортаға әсерді бағалаудың қамту саласын айқындау туралы және (немесе) көзделіп отырған қызметтің әсер ету скринингін айқындау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 мемлекеттік қызметтер көрсету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бұйрығына</w:t>
            </w:r>
            <w:r>
              <w:rPr>
                <w:rFonts w:ascii="Times New Roman"/>
                <w:b w:val="false"/>
                <w:i w:val="false"/>
                <w:color w:val="000000"/>
                <w:sz w:val="20"/>
              </w:rPr>
              <w:t xml:space="preserve"> өзгерістер енгізу туралы"</w:t>
            </w:r>
          </w:p>
          <w:p>
            <w:pPr>
              <w:spacing w:after="20"/>
              <w:ind w:left="20"/>
              <w:jc w:val="both"/>
            </w:pPr>
          </w:p>
          <w:p>
            <w:pPr>
              <w:spacing w:after="20"/>
              <w:ind w:left="20"/>
              <w:jc w:val="both"/>
            </w:pPr>
            <w:r>
              <w:rPr>
                <w:rFonts w:ascii="Times New Roman"/>
                <w:b w:val="false"/>
                <w:i w:val="false"/>
                <w:color w:val="000000"/>
                <w:sz w:val="20"/>
              </w:rPr>
              <w:t>
Қазақстан Республикасы Экология, геология және табиғи ресурстар министрінің міндетін атқарушының 2021 жылғы 20 тамыздағы № 337 бұйрығы. Нормативтік құқықтық актілері мемлекеттік тіркеу тізілімінде № 24073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01202. Су ресурстарын пайдалану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649.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объектілерінде, су қорғау аймақтары мен белдеулерінде кәсіпорындар мен басқа да құрылыстарды орналастыруды, сондай-ақ құрылыс және басқа да жұмыстарды жүргізу шарттарын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Объектілерді салу кезінде су объектілерінде, су қорғау аймақтары мен белдеулерінде кәсіпорындар мен басқа да құрылыстарды орналастыруды, сондай-ақ құрылыс және басқа да жұмыстар жүргізу шарттарын келісу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 мемлекеттік қызметтер көрсету қағидаларын бекіту туралы" Қазақстан Республикасы Экология, геология және табиғи ресурстар министрінің міндетін атқарушының 2020 жылғы 11 қыркүйектегі № 216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21194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 қызметімен байланысты емес су объектілерінде, су қорғау аймақтары мен белдеулерінде жұмыс жүргізу шарттарын келісу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объектілерінде, су қорғау аймақтары мен белдеулерінде кәсіпорындар мен басқа да құрылыстарды орналастыруды, сондай-ақ құрылыс және басқа да жұмыстар жүргізу шарттарын келісу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тұтыну мен су бұрудың үлестік нормаларын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 мемлекеттік қызметтер көрсету қағидаларын бекіту туралы" Қазақстан Республикасы Экология, геология және табиғи ресурстар министрінің міндетін атқарушының 2020 жылғы 11 қыркүйектегі № 216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21194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су пайдалануға арналған рұқсат</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су пайдалануға рұқсат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саласындағы мемлекеттік көрсетілетін қызметтердің стандарттарын бекіту туралы" Қазақстан Республикасы Ауыл шаруашылығы министрінің 2015 жылғы 6 мамырдағы № 19-1/422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11765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Гидроэнергетика мақсаттары үшін су ресурстарын пайдалануға байланысты объектілер рұқсат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алусыз су объектілерін пайдалануға байланысты рұқсат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Марқакөл мемлекеттік табиғи қорығының қорғау аймағында тұратын жергілікті халықтың мұқтажы үшін рұқсат етілетін әуесқойлық (спорттық) балық аулауды жүргізуге жолдама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"Марқакөл мемлекеттік табиғи қорығының қорғау аймағында тұратын жергілікті халықтың мұқтажы үшін рұқсат етілетін әуесқойлық (спорттық) балық аулауды жүргізуге жолдама беру" мемлекеттік қызмет көрсету қағидаларын бекіту туралы" Қазақстан Республикасы Экология, геология және табиғи ресурстар министрінің 2021 жылғы 20 қазандағы № 413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2021 жылғы 21 қазанда № 24835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Балық аулауға тыйым салынған уылдырық шашу кезеңінде, сондай-ақ балық аулауға тыйым салынған су айдындарында және (немесе) учаскелерде кеме жүргізу режиміне келісім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саласындағы мемлекеттік көрсетілетін қызмет стандарттарын бекіту туралы" Қазақстан Республикасы Ауыл шаруашылығы министрі міндетін атқарушының 2015 жылғы 30 сәуірдегі № 18-03/390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11774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объектілерінің сарқылуына жол бермеуге бағытталған су қорғау іс-шараларын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w:t>
            </w:r>
          </w:p>
          <w:p>
            <w:pPr>
              <w:spacing w:after="20"/>
              <w:ind w:left="20"/>
              <w:jc w:val="both"/>
            </w:pPr>
          </w:p>
          <w:p>
            <w:pPr>
              <w:spacing w:after="20"/>
              <w:ind w:left="20"/>
              <w:jc w:val="both"/>
            </w:pPr>
            <w:r>
              <w:rPr>
                <w:rFonts w:ascii="Times New Roman"/>
                <w:b w:val="false"/>
                <w:i w:val="false"/>
                <w:color w:val="000000"/>
                <w:sz w:val="20"/>
              </w:rPr>
              <w:t>
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"Геология және су ресурстарын пайдалану саласындағы мемлекеттік көрсетілетін қызметтерді көрсету қағидаларын бекіту туралы" Қазақстан Республикасы Экология, геология және табиғи ресурстар министрінің міндетін атқарушының 2020 жылғы 22 мамырдағы № 117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20723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объектілерінің жай-күйіне әсер ететін объектілерді салу, реконструкциялау (кеңейту, жаңғырту, техникалық қайта жарақтандыру, қайта бейіндеу), пайдалану, консервациялау, жою (кейіннен кәдеге жарату)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w:t>
            </w:r>
          </w:p>
          <w:p>
            <w:pPr>
              <w:spacing w:after="20"/>
              <w:ind w:left="20"/>
              <w:jc w:val="both"/>
            </w:pPr>
          </w:p>
          <w:p>
            <w:pPr>
              <w:spacing w:after="20"/>
              <w:ind w:left="20"/>
              <w:jc w:val="both"/>
            </w:pPr>
            <w:r>
              <w:rPr>
                <w:rFonts w:ascii="Times New Roman"/>
                <w:b w:val="false"/>
                <w:i w:val="false"/>
                <w:color w:val="000000"/>
                <w:sz w:val="20"/>
              </w:rPr>
              <w:t>
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"Уылдырық шашу кезеңінде балық аулауға тыйым салынған, сондай-ақ балық аулауға тыйым салынған су айдындарында және (немесе) учаскелерінде су көлігі қозғалысының ережесін бекіту туралы" Қазақстан Республикасы Қоршаған ортаны қорғау министрінің 2013 жылғы 16 қазандағы № 313-ө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8918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Бөгеттердің қауіпсіздігі саласындағы жұмыстарды жүргізу құқығына ұйымдарды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 мемлекеттік қызметтер көрсету қағидаларын бекіту туралы" Қазақстан Республикасы Экология, геология және табиғи ресурстар министрінің міндетін атқарушының 2020 жылғы 11 қыркүйектегі № 216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21194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Тіркеу шифрларын беру үшін бөгеттердің қауіпсіздігі декларациясын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 мемлекеттік қызметтер көрсету қағидаларын бекіту туралы" Қазақстан Республикасы Экология, геология және табиғи ресурстар министрінің міндетін атқарушының 2020 жылғы 11 қыркүйектегі № 216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21194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Арнайы су пайдалану құқығын жүзеге асыратын жеке және заңды тұлғалардың суды алу немесе ағызу құрылыстарында немесе құрылғыларында орнатылатын суды есепке алу аспаптарын пломбалау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"Су қорын пайдалануды реттеу саласында мемлекеттік қызметтер көрсету қағидаларын бекіту туралы" Қазақстан Республикасы Экология, геология және табиғи ресурстар министрінің міндетін атқарушының 2020 жылғы 11 қыркүйектегі № 216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21194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r>
              <w:rPr>
                <w:rFonts w:ascii="Times New Roman"/>
                <w:b w:val="false"/>
                <w:i w:val="false"/>
                <w:color w:val="000000"/>
                <w:sz w:val="20"/>
              </w:rPr>
              <w:t>
Акваөсіру (балық өсіру шаруашы</w:t>
            </w:r>
          </w:p>
          <w:p>
            <w:pPr>
              <w:spacing w:after="20"/>
              <w:ind w:left="20"/>
              <w:jc w:val="both"/>
            </w:pPr>
            <w:r>
              <w:rPr>
                <w:rFonts w:ascii="Times New Roman"/>
                <w:b w:val="false"/>
                <w:i w:val="false"/>
                <w:color w:val="000000"/>
                <w:sz w:val="20"/>
              </w:rPr>
              <w:t>
лығы) өнімділігін және өнім сапасын арттыруды субсидиялау</w:t>
            </w:r>
          </w:p>
          <w:p>
            <w:pPr>
              <w:spacing w:after="20"/>
              <w:ind w:left="20"/>
              <w:jc w:val="both"/>
            </w:pPr>
          </w:p>
          <w:p>
            <w:pPr>
              <w:spacing w:after="20"/>
              <w:ind w:left="20"/>
              <w:jc w:val="both"/>
            </w:pPr>
            <w:r>
              <w:rPr>
                <w:rFonts w:ascii="Times New Roman"/>
                <w:b w:val="false"/>
                <w:i w:val="false"/>
                <w:color w:val="000000"/>
                <w:sz w:val="20"/>
              </w:rPr>
              <w:t>
сондай-ақ асыл тұқымды балық шаруашылығын дамытуды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"Акваөсіру (балық өсіру шаруашылығы) өнімінің өнімділігі мен сапасын арттыруды, сондай-ақ асыл тұқымды балық өсіруді дамытуды субсидиялау қағидаларын бекіту туралы" Қазақстан Республикасы Экология, геология және табиғи ресурстар министрінің 2022 жылғы 24 мамырдағы № 180 </w:t>
            </w:r>
            <w:r>
              <w:rPr>
                <w:rFonts w:ascii="Times New Roman"/>
                <w:b w:val="false"/>
                <w:i w:val="false"/>
                <w:color w:val="000000"/>
                <w:sz w:val="20"/>
              </w:rPr>
              <w:t>бұйрығы</w:t>
            </w:r>
            <w:r>
              <w:rPr>
                <w:rFonts w:ascii="Times New Roman"/>
                <w:b w:val="false"/>
                <w:i w:val="false"/>
                <w:color w:val="000000"/>
                <w:sz w:val="20"/>
              </w:rPr>
              <w:t xml:space="preserve">. Қазақстан Республикасының Әділет министрлігінде 2022 жылғы 24 мамырда </w:t>
            </w:r>
          </w:p>
          <w:p>
            <w:pPr>
              <w:spacing w:after="20"/>
              <w:ind w:left="20"/>
              <w:jc w:val="both"/>
            </w:pPr>
          </w:p>
          <w:p>
            <w:pPr>
              <w:spacing w:after="20"/>
              <w:ind w:left="20"/>
              <w:jc w:val="both"/>
            </w:pPr>
            <w:r>
              <w:rPr>
                <w:rFonts w:ascii="Times New Roman"/>
                <w:b w:val="false"/>
                <w:i w:val="false"/>
                <w:color w:val="000000"/>
                <w:sz w:val="20"/>
              </w:rPr>
              <w:t>
№ 28188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салымдар кезінде балық шаруашылығы субъектісі шеккен шығыстардың бір бөлігін өтеу бойынша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"Инвестициялық салымдар кезінде балық шаруашылығы субъектісі шеккен шығыстардың бір бөлігін өтеу бойынша субсидиялау қағидаларын бекіту туралы" Қазақстан Республикасы Экология, геология және табиғи ресурстар министрінің 2022 жылғы 14 маусымдағы № 219 </w:t>
            </w:r>
            <w:r>
              <w:rPr>
                <w:rFonts w:ascii="Times New Roman"/>
                <w:b w:val="false"/>
                <w:i w:val="false"/>
                <w:color w:val="000000"/>
                <w:sz w:val="20"/>
              </w:rPr>
              <w:t>бұйрығы</w:t>
            </w:r>
            <w:r>
              <w:rPr>
                <w:rFonts w:ascii="Times New Roman"/>
                <w:b w:val="false"/>
                <w:i w:val="false"/>
                <w:color w:val="000000"/>
                <w:sz w:val="20"/>
              </w:rPr>
              <w:t xml:space="preserve">. Қазақстан Республикасының Әділет министрлігінде 2022 жылғы 15 маусымда </w:t>
            </w:r>
          </w:p>
          <w:p>
            <w:pPr>
              <w:spacing w:after="20"/>
              <w:ind w:left="20"/>
              <w:jc w:val="both"/>
            </w:pPr>
          </w:p>
          <w:p>
            <w:pPr>
              <w:spacing w:after="20"/>
              <w:ind w:left="20"/>
              <w:jc w:val="both"/>
            </w:pPr>
            <w:r>
              <w:rPr>
                <w:rFonts w:ascii="Times New Roman"/>
                <w:b w:val="false"/>
                <w:i w:val="false"/>
                <w:color w:val="000000"/>
                <w:sz w:val="20"/>
              </w:rPr>
              <w:t>
№ 28450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01203. Орман ресурстарын пайдалану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Ағаш кесу және орман билетін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"Ағаш кесу билеті мен орман билетінің нысандарын, оларды есепке алу, сақтау, толтыру және беру қағидаларын бекіту туралы" Қазақстан Республикасы Ауыл шаруашылығы министрінің 2015 жылғы 26 қаңтардағы № 18-02/40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2015 жылы 10 сәуірде № 10676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Орманның жай-күйі мен молықтырылуына әсер ететін объектілерді салу орындарын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"Орман шаруашылығы және ерекше қорғалатын табиғи аумақтар салаcындағы мемлекеттік көрсетілетін кызмет қағидаларын бекіту туралы" Қазақстан Республикасы Экология, геология және табиғи ресурстар министрінің 2020 жылғы 15 маусымдағы № 143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орман қорында орман шаруашылығын жүргізуге байланысты емес жұмыстарды жүргізуге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"Орман шаруашылығы және ерекше қорғалатын табиғи аумақтар салаcындағы мемлекеттік көрсетілетін кызмет қағидаларын бекіту туралы" Қазақстан Республикасы Экология, геология және табиғи ресурстар министрінің 2020 жылғы 15 маусымдағы № 143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20864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3</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Тез өсетін ағаш және бұта тұқымдылар плантацияларын отырғызуға және өсіруге, жекеше орман питомниктерін құруға және дамытуға жұмсалатын шығыстарды өтеу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"Тез өсетін ағаш және бұта тұқымдыларды плантацияларға отырғызуға және оларды өсіруге, жекеше орман питомниктерін құруға және дамытуға жұмсалатын шығыстарды өтеу қағидаларын бекіту туралы" Қазақстан Республикасы Ауыл шаруашылығы министрінің міндетін атқарушының 2015 жылғы 27 ақпандағы № 18-02/169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11633 болып тіркелген</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01204. Жануарлар дүниесін пайдалану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Құрып кету қаупі төнген жабайы фауна мен флора түрлерімен халықаралық сауда туралы конвенцияның күші қолданылатын жануарлар түрлерін Қазақстан Республикасының аумағына импорттауға, Қазақстан Республикасының аумағынан экспорттауға және (немесе) кері экспорттауға әкімшілік органның рұқсаттар беруі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"Құрып кету қаупі төнген жабайы фауна мен флора түрлерімен халықаралық сауда туралы конвенцияның күші қолданылатын жануарлар түрлерін Қазақстан Республикасының аумағына импорттауға, Қазақстан Республикасының аумағынан экспорттауға және (немесе) кері экспорттауға әкімшілік органның рұқсаттар беру қағидаларын бекіту туралы" Қазақстан Республикасы Ауыл шаруашылығы министрінің міндетін атқарушының 2015 жылғы 27 ақпандағы № 18-03/143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11935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Әкімшілік органның құрып кету қаупі төнген жабайы фауна мен флора түрлерімен халықаралық сауда туралы конвенцияның күші қолданылатын өсімдіктер дүниесі объектілерін, олардың бөліктері мен дериваттарын Қазақстан Республикасының аумағына импорттауға, Қазақстан Республикасының аумағынан экспорттауға және (немесе) кері экспорттауға арналған рұқсаттар беруі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"Әкімшілік органның құрып кету қаупі төнген жабайы фауна мен флора түрлерімен халықаралық сауда туралы конвенцияның күші қолданылатын өсімдіктер дүниесі объектілерін, олардың бөліктері мен дериваттарын Қазақстан Республикасының аумағына импорттауға, Қазақстан Республикасының аумағынан экспорттауға және (немесе) кері экспорттауға арналған рұқсаттар беру қағидаларын бекіту туралы" Қазақстан Республикасы Экология, геология және табиғи ресурстар министрінің 2020 жылғы 10 маусымдағы № 138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20856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Жануарларды интродукциялауды, реинтродукциялауды және будандастыруды жүргізуге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"Жануарларды интродукциялауды, реинтродукциялауды және будандастыруды жүргізуге рұқсат беру қағидаларын бекіту туралы" Қазақстан Республикасы Ауыл шаруашылығы министрінің міндетін атқарушының 2015 жылғы 27 ақпандағы № 18-03/153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11623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Бекітілген лимиттер негізінде жануарлар дүниесі объектілерін алып қоюға квоталар бөлу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Аң аулау объектілері болып табылатын жануарлар түрлерін алып қоюға квоталар бөлу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объектілерін алып қою квоталарын бөлу қағидаларын бекіту туралы" Қазақстан Республикасы Ауыл шаруашылығы министрінің міндетін атқарушының 2015 жылғы 27 ақпандағы № 18-04/149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10865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Балық ресурстарын және басқа да су жануарларын алуға квоталарды бөлу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ішкі нарығында сауда үшін бекіре тұқымдас балық түрлері уылдырығының таңбасын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"Ішкі және сыртқы нарықтардағы сауда үшін бекіре тұқымдас балық түрлерінің уылдырығын таңбалау қағидаларын бекіту туралы" Қазақстан Республикасы Ауыл шаруашылығы министрінің 2015 жылғы 14 қаңтардағы № 18-04/14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10397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тарту құрылыстарының балық қорғау құрылғыларын орнатуды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саласындағы мемлекеттік көрсетілетін қызмет қағидаларын бекіту туралы" Қазақстан Республикасы Экология, геология және табиғи ресурстар министрінің 2020 жылғы 12 тамыздағы № 188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21087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Балықтың қайдан ауланғаны туралы анықтама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саласындағы мемлекеттік көрсетілетін қызмет қағидаларын бекіту туралы" Қазақстан Республикасы Экология, геология және табиғи ресурстар министрінің 2020 жылғы 12 тамыздағы № 188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21087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0</w:t>
            </w:r>
          </w:p>
          <w:p>
            <w:pPr>
              <w:spacing w:after="20"/>
              <w:ind w:left="20"/>
              <w:jc w:val="both"/>
            </w:pPr>
          </w:p>
          <w:p>
            <w:pPr>
              <w:spacing w:after="20"/>
              <w:ind w:left="20"/>
              <w:jc w:val="both"/>
            </w:pPr>
            <w:r>
              <w:rPr>
                <w:rFonts w:ascii="Times New Roman"/>
                <w:b w:val="false"/>
                <w:i w:val="false"/>
                <w:color w:val="000000"/>
                <w:sz w:val="20"/>
              </w:rPr>
              <w:t>
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 дүниесін пайдалануға рұқсаттар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Аң аулау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 </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дүниесін пайдалануға рұқсаттар беру қағидаларын бекіту туралы" Қазақстан Республикасы Ауыл шаруашылығы министрінің міндетін атқарушының 2014 жылғы 19 желтоқсандағы № 18-04/675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10168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Балық аулау (кәсіпшілік, әуесқойлық (спорттық), ғылыми-зерттеу үшін аулау, мелиоративтік аулау, өсімін молайту мақсатында аулау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 </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Жануарларды ғылыми, мәдени-ағартушылық, тәрбиелік, эстетикалық мақсаттарда, сондай-ақ эпизоотияны болдырмау мақсатында пайдалану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 </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 түрлерін өсімін молайту мақсатында пайдалану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Э </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 реттеуге жататын жануарлар түрлерін алып қоюға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"Саны реттеуге жататын жануарлар түрлерін алып қоюға рұқсат беру" мемлекеттік көрсетілетін қызмет қағидаларын бекіту туралы" Қазақстан Республикасы Экология, геология және табиғи ресурстар министрінің 2020 жылғы 30 желтоқсандағы № 347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22000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Аңшылардың және аңшылық шаруашылығы субъектілерінің қоғамдық бірлестіктерінің, сондай-ақ балық аулаушылар мен балық шаруашылығы субъектілері қоғамдық бірлестіктерінің республикалық қауымдастықтарын аккредиттеу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Аңшылар мен аңшылық шаруашылығы субъектілерінің қоғамдық бірлестіктері қауымдастығын аккредиттеу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"Аңшылардың және аңшылық шаруашылығы субъектілерінің қоғамдық бірлестіктерінің, сондай-ақ балық аулаушылар мен балық шаруашылығы субъектілерінің қоғамдық бірлестіктерінің республикалық қауымдастықтарын аккредиттеу, оларды аккредиттеуден өткізу қағидаларын бекіту туралы" Қазақстан Республикасы Экология, геология және табиғи ресурстар министрінің м.а. 2020 жылғы 31 қаңтардағы № 28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2020 жылғы 31 қаңтарда № 19960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Балық аулаушылар және балық шаруашылығы субъектілері қоғамдық бірлестіктерінің қауымдастығын аккредиттеу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r>
              <w:rPr>
                <w:rFonts w:ascii="Times New Roman"/>
                <w:b w:val="false"/>
                <w:i w:val="false"/>
                <w:color w:val="000000"/>
                <w:sz w:val="20"/>
              </w:rPr>
              <w:t>
2</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4</w:t>
            </w:r>
          </w:p>
          <w:p>
            <w:pPr>
              <w:spacing w:after="20"/>
              <w:ind w:left="20"/>
              <w:jc w:val="both"/>
            </w:pPr>
            <w:r>
              <w:rPr>
                <w:rFonts w:ascii="Times New Roman"/>
                <w:b w:val="false"/>
                <w:i w:val="false"/>
                <w:color w:val="000000"/>
                <w:sz w:val="20"/>
              </w:rPr>
              <w:t>
0</w:t>
            </w:r>
          </w:p>
          <w:p>
            <w:pPr>
              <w:spacing w:after="20"/>
              <w:ind w:left="20"/>
              <w:jc w:val="both"/>
            </w:pPr>
            <w:r>
              <w:rPr>
                <w:rFonts w:ascii="Times New Roman"/>
                <w:b w:val="false"/>
                <w:i w:val="false"/>
                <w:color w:val="000000"/>
                <w:sz w:val="20"/>
              </w:rPr>
              <w:t>
1</w:t>
            </w:r>
          </w:p>
          <w:p>
            <w:pPr>
              <w:spacing w:after="20"/>
              <w:ind w:left="20"/>
              <w:jc w:val="both"/>
            </w:pPr>
          </w:p>
          <w:p>
            <w:pPr>
              <w:spacing w:after="20"/>
              <w:ind w:left="20"/>
              <w:jc w:val="both"/>
            </w:pPr>
            <w:r>
              <w:rPr>
                <w:rFonts w:ascii="Times New Roman"/>
                <w:b w:val="false"/>
                <w:i w:val="false"/>
                <w:color w:val="000000"/>
                <w:sz w:val="20"/>
              </w:rPr>
              <w:t>
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Аңшы куәлігін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"Аңшы, балықшы және қорықшы куәліктерінің нысанын және оларды беру қағидаларын бекіту туралы" Қазақстан Республикасы Премьер-Министрінің орынбасары – Қазақстан Республикасы Ауыл шаруашылығы министрінің 2018 жылғы 2 ақпандағы № 60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16463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01204012-1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Сандық шектеулер (квоталар) енгізілген кезде жекелеген тауарлардың түрлерінің экспортына және (немесе) импортына лицензиялар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 Жер қойнауын пайдалану</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асты суларын, емдік балшықты және қатты пайдалы қазбаларды барлауға, өндіркге, бірлесіп барлау мен өндіруге жер қойнауын пайдалану құқығының кепіл шартын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және химия өндірістерін пайдалану қызметін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 орындарында технологиялық жұмыстарды жүргізу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және химия өндірістерін пайдалану жөніндегі қызметті жүзеге асыруға арналған лицензия беру" мемлекеттік қызметті көрсету қағидаларын бекіту туралы" Қазақстан Республикасы Индустрия және инфрақұрылымдық даму министрінің 2020 жылғы 8 маусымдағы № 335 бұйрығы. Нормативтік құқықтық актілерді мемлекеттік тіркеу тізілімінде № 20865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пайдалы қазбалардың кен орындарын ашық және жерасты тәсілдерімен ашу және игеру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пайдалы қазбаларды өндіру (кең таралған пайдалы қазбаларды қоспағанда)</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689.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Ұңғымаларды жөндеуден кейінгі сынақтар</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Кеніштер мен шахталарды жабу жөніндегі тарату жұмыстары</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Ұңғымаларды жерасты және күрделі жөндеу, жабдықтар мен агрегаттарды демонтаждау, Ұңғымаларды көтергішті орнату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қазбаларды өндіру үшін жарылыс жұмыстарын жүргізу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Ұңғымаларды жуу, цементтеу, сынамалау және игеру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Химиялық өндірістерді пайдалану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Кең таралған пайдалы қазбаларды барлауға, өндіруге жер қойнауын пайдалану құқығының кепіл шартын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Таратылған қорды пайдалануға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құрамында бағалы металдар бар шикізат тауарларын қайта өңдеудің экономикалық орынсыздығы немесе мүмкін еместігі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металлургия өнеркәсібі саласындағы мемлекеттік қызметтерді көрсету қағидаларын бекіту туралы" Қазақстан Республикасы Индустрия және инфрақұрылымдық даму министрінің міндетін атқарушының 2020 жылғы 5 мамырдағы № 269 бұйрығы. Нормативтік құқықтық актілерді мемлекеттік тіркеу тізілімінде № 20611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699.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шикізат тауарларынан бағалы металдарды өнеркәсіптік алудың экономикалық орындылығы (орынсыздығы) және мүмкіндігі (мүмкін еместігі)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металлургия өнеркәсібі саласындағы мемлекеттік қызметтерді көрсету қағидаларын бекіту туралы" Қазақстан Республикасы Индустрия және инфрақұрылымдық даму министрінің міндетін атқарушының 2020 жылғы 5 мамырдағы № 269 бұйрығы. Нормативтік құқықтық актілерді мемлекеттік тіркеу тізілімінде № 20611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Экспорты лицензияның негізінде (лицензиясыз) жүзеге асырылатын бағалы металдарды (олардан жасалған бұйымдарды қоспағанда), бағалы металдардың сынықтарын және қалдықтарын Еуразиялық экономикалық одаққа кірмейтін елдерден Қазақстан Республикасының аумағына әкелу кезінде мемлекеттік бақылау актісін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металлургия өнеркәсібі саласындағы мемлекеттік қызметтерді көрсету қағидаларын бекіту туралы" Қазақстан Республикасы Индустрия және инфрақұрылымдық даму министрінің міндетін атқарушының 2020 жылғы 5 мамырдағы № 269 бұйрығы. Нормативтік құқықтық актілерді мемлекеттік тіркеу тізілімінде № 20611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Экспорты лицензияның негізінде (лицензиясыз) жүзеге асырылатын бағалы металдарды (олардан жасалған бұйымдары қоспағанда), бағалы металдардың сынықтарын және қалдықтарын Еуразиялық экономикалық одаққа кірмейтін елдерге Қазақстан Республикасының аумағынан әкету кезінде мемлекеттік бақылау және құнын бағалау актісін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металлургия өнеркәсібі саласындағы мемлекеттік қызметтерді көрсету қағидаларын бекіту туралы" Қазақстан Республикасы Индустрия және инфрақұрылымдық даму министрінің міндетін атқарушының 2020 жылғы 5 мамырдағы № 269 бұйрығы. Нормативтік құқықтық актілерді мемлекеттік тіркеу тізілімінде № 20611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Болашақ құрылыс учаскесі астындағы жер қойнауында пайдалы қазбалардың жоқ немесе оның аз мөлшерде екендігі туралы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"Пайдалы қазбалар жатқан аумақтарда құрылыс салуға рұқсат беру қағидаларын бекіту туралы" Қазақстан Республикасы Инвестициялар және даму министрінің 2018 жылғы 23 мамырдағы № 367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17049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қазбалар жатқан аумақтарда құрылыс салуға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"Пайдалы қазбалар жатқан аумақтарда құрылыс салуға рұқсат беру қағидаларын бекіту туралы" Қазақстан Республикасы Инвестициялар және даму министрінің 2018 жылғы 23 мамырдағы № 367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17049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қауіпсіздікті декларациялайтын заңды тұлғалардың басшылары, сондай-ақ аталған заңды тұлғалардың тұрақты жұмыс істейтін емтихан комиссиялары мүшелерінің білімін тексеру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қауіпсіздікті декларациялайтын заңды тұлғалар басшыларымен, сондай-ақ аталған заңды тұлғалардың тұрақты жұмыс істейтін емтихан комиссиялары мүшелерімен емтихан тапсыру қағидаларын бекіту туралы" Қазақстан Республикасы Инвестициялар және даму министрінің міндетін атқарушының 2015 жылғы 25 қарашадағы № 1100 бұйрығы. Нормативтік құқықтық актілерді мемлекеттік тіркеу тізілімінде № 12479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Минералды шикізатты кеден аумағынан тыс жерде қайта өңдеудің кедендік рәсімімен орналастыруға қорытынды (рұқсат құжатын)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"Тау-кен металлургия өнеркәсібі саласындағы мемлекеттік қызметтерді көрсету қағидаларын бекіту туралы" Қазақстан Республикасы Индустрия және инфрақұрылымдық даму министрінің міндетін атқарушының 2020 жылғы 5 мамырдағы № 269 бұйрығы. Нормативтік құқықтық актілерді мемлекеттік тіркеу тізілімінде № 20611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 құқығының және (немесе) жер қойнауын пайдалану құқығымен байланысты объектілердің ауысуы</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 құқығының (жер қойнауын пайдалану құқығындағы үлестің) және (немесе) жер қойнауын пайдалану құқығымен байланысты объектілердің ауысуы:</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Энергетика министрлігінің жер қойнауын пайдалану саласында мемлекеттік қызметтер көрсету қағидаларын бекіту туралы" Қазақстан Республикасы Энергетика министрінің 2020 жылғы 29 мамырдағы № 214 бұйрығы. Нормативтік құқықтық актілерді мемлекеттік тіркеу тізілімінде № 20776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 құқығымен байланысты объектілер болып табылатын акциялар мен басқа да бағалы қағаздарды ұйымдастырылған бағалы қағаздар рыногында айналысқа шығаруға рұқсат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және уран өндіру бойынша жер қойнауын пайдалануға арналған келісімшарттарға қосымша келісімдер жасасу (қол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немесе құзыретті орган туралы мәліметтер өзгерген кезде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Энергетика министрлігінің Жер қойнауын пайдалану саласындағы мемлекеттік қызметтер көрсету қағидаларын бекіту туралы" Қазақстан Республикасы Энергетика министрінің 2020 жылғы 29 мамырдағы № 214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20776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709.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 құқығы мен жер қойнауын пайдалану құқығындағы үлес ауысқан кезде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Өндіру учаскесін (учаскелерін) және дайындық кезеңін (дайындық кезеңдерін)бекіту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Өндіру учаскесін (учаскелерін) және кезеңін (кезеңдерін) немесе өндіру кезеңін (кезеңдерін) бекіту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Барлау немесе өндіру кезеңін (кезеңдерін) ұзарту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 учаскесін (учаскелерін) ұлғайту немесе азайту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 учаскесін (учаскелерін) бөлу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01205014-1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және уран өндіру бойынша жер қойнауын пайдалануға арналған келісімшарттарға қосымша келісімдер жасасу (қол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Бағалау кезеңіне өту кезінде күрделі жоба бойынша барлау және өндіру келісімшарттарына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Сынақ пайдалану кезеңіне өту кезінде күрделі жоба бойынша барлау және өндіру келісімшартына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Өндіру кезеңіне өту кезінде күрделі жоба бойынша барлау және өндіру келісімшартына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Кодекстің 116-бабының 7-тармағында және 278-бабының 40-тармағында көзделген жағдайларда күрделі жоба бойынша барлауға және өндіруге арналған үлгілік келісімшарт талаптарына көшуге байланысты барлауға және өндіруге арналған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 құқығын және жер қойнауын пайдалану құқығындағы үлесті көшіру кезінде келісімшартқа қосымша келісім жасасу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және уран өндіру бойынша жер қойнауын пайдалануға келісімшарттар жасасу (қол қою)</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пайдалануға арналған аукцион қорытындылары бойынша күрделі жоба бойынша көмірсутектерді барлау және өндіру үшін келісімшарт немесе көмірсутектерді барлау және өндіру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Энергетика министрлігінің Жер қойнауын пайдалану саласындағы мемлекеттік қызметтер көрсету қағидаларын бекіту туралы" Қазақстан Республикасы Энергетика министрінің 2020 жылғы 29 мамырдағы № 214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20776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пайдалануға арналған аукцион қорытындылары бойынша күрделі жоба бойынша көмірсутектерді өндіру үшін келісімшарт немесе көмірсутектерді өндіру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Тікелей келіссөздер хаттамасының қорытындысы бойынша күрделі жоба бойынша көмірсутектерді барлау және өндіру үшін келісімшарт немесе көмірсутектерді барлау және өндіру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Тікелей келіссөздер хаттамасының қорытындысы бойынша күрделі жоба бойынша көмірсутектерді өндіру үшін келісімшарт немесе көмірсутектерді өндіру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Уран саласындағы тікелей келіссөздер хаттамасының қорытындысы бойынша уран өндіруге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Энергетика министрінің 2018 жылғы 11 маусымдағы № 233 </w:t>
            </w:r>
            <w:r>
              <w:rPr>
                <w:rFonts w:ascii="Times New Roman"/>
                <w:b w:val="false"/>
                <w:i w:val="false"/>
                <w:color w:val="000000"/>
                <w:sz w:val="20"/>
              </w:rPr>
              <w:t>бұйрығымен</w:t>
            </w:r>
            <w:r>
              <w:rPr>
                <w:rFonts w:ascii="Times New Roman"/>
                <w:b w:val="false"/>
                <w:i w:val="false"/>
                <w:color w:val="000000"/>
                <w:sz w:val="20"/>
              </w:rPr>
              <w:t xml:space="preserve"> бекітілген (нормативтік құқықтық актілерді мемлекеттік тіркеу тізілімінде</w:t>
            </w:r>
          </w:p>
          <w:p>
            <w:pPr>
              <w:spacing w:after="20"/>
              <w:ind w:left="20"/>
              <w:jc w:val="both"/>
            </w:pPr>
          </w:p>
          <w:p>
            <w:pPr>
              <w:spacing w:after="20"/>
              <w:ind w:left="20"/>
              <w:jc w:val="both"/>
            </w:pPr>
            <w:r>
              <w:rPr>
                <w:rFonts w:ascii="Times New Roman"/>
                <w:b w:val="false"/>
                <w:i w:val="false"/>
                <w:color w:val="000000"/>
                <w:sz w:val="20"/>
              </w:rPr>
              <w:t>
№ 17140 болып тіркелген) көмірсутектерді өндіруге арналған үлгілік келісімшартқа көшу шартымен Кодекс қолданысқа енгізілгенге дейін жасалған жер қойнауын пайдалануға арналған келісімшарттар (бастапқы келісімшарт) бойынша көмірсутектерді барлау жөніндегі қызметті жүзеге асыратын не жүзеге асырған жер қойнауын пайдаланушылардың көмірсутектерді өндіруге арналған келісімшартты алуы</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Энергетика министрінің 2018 жылғы 11 маусымдағы № 233 </w:t>
            </w:r>
            <w:r>
              <w:rPr>
                <w:rFonts w:ascii="Times New Roman"/>
                <w:b w:val="false"/>
                <w:i w:val="false"/>
                <w:color w:val="000000"/>
                <w:sz w:val="20"/>
              </w:rPr>
              <w:t>бұйрығымен</w:t>
            </w:r>
            <w:r>
              <w:rPr>
                <w:rFonts w:ascii="Times New Roman"/>
                <w:b w:val="false"/>
                <w:i w:val="false"/>
                <w:color w:val="000000"/>
                <w:sz w:val="20"/>
              </w:rPr>
              <w:t xml:space="preserve"> (нормативтік құқықтық актілерді мемлекеттік тіркеу тізілімінде № 17140 болып тіркелген) бекітілген көмірсутектерді өндіруге арналған үлгілік келісімшарттарға көшу шартымен кодекс (қолданыстағы келісімшарт) қолданысқа енгізілгенге дейін жасалған өндіруге арналған келісімшарттар бойынша жер қойнауын пайдаланушылардың көмірсутектерді өндіруге арналған келісімшартты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Өндіру учаскесін және тәжірибелік-өнеркәсіптік өндіру кезеңін бекіту кезінде уран өндіруге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719-4.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шарттарға сәйкес көмірсутектерді барлау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720.</w:t>
            </w:r>
          </w:p>
        </w:tc>
        <w:tc>
          <w:tcPr>
            <w:tcW w:w="0" w:type="auto"/>
            <w:gridSpan w:val="1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ff0000"/>
                <w:sz w:val="20"/>
              </w:rPr>
              <w:t xml:space="preserve">
Алып тасталды – ҚР Цифрлық даму, инновациялар және аэроғарыш өнеркәсібі министрінің 09.06.2023 </w:t>
            </w:r>
            <w:r>
              <w:rPr>
                <w:rFonts w:ascii="Times New Roman"/>
                <w:b w:val="false"/>
                <w:i w:val="false"/>
                <w:color w:val="ff0000"/>
                <w:sz w:val="20"/>
              </w:rPr>
              <w:t>№ 174/НҚ</w:t>
            </w:r>
            <w:r>
              <w:rPr>
                <w:rFonts w:ascii="Times New Roman"/>
                <w:b w:val="false"/>
                <w:i w:val="false"/>
                <w:color w:val="ff0000"/>
                <w:sz w:val="20"/>
              </w:rPr>
              <w:t xml:space="preserve"> (алғашқы ресми жарияланған күнінен кейін күнтізбелік он күн өткен соң қолданысқа енгізіледі) бұйрығымен.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шарттарға сәйкес көмірсутектерді барлау үшін келісімшарт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 іздеушілікке арналған лицензияны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пайдалы қазбаларды барлауға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қатты қазбаларды барлауға арналған лицензияларды беруге өтініштерді беру және оларды қарау қағидаларын бекіту туралы" Қазақстан Республикасы Инвестициялар және даму министрінің 2018 жылғы 23 мамырдағы № 365 бұйрығы. Қазақстан Республикасының Әділет министрлігінде 2018 жылғы 6 маусымда № 17003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Қатты пайдалы қазбаларды өндіруге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қатты қазбаларды өндіруге арналған лицензия беру үшін өтініш беру және оны қарау қағидаларын бекіту туралы" Қазақстан Республикасы Инвестициялар және даму министрінің 2018 жылғы 23 мамырдағы № 366 бұйрығы. Қазақстан Республикасының Әділет министрлігінде 2018 жылғы 6 маусымда № 17001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пайдаланудың лицензиялық режиміне көшу шеңберінде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Инвестициялар және даму министрінің 2018 жылғы 23 мамырдағы № 365 бұйрығы "Пайдалы қатты қазбаларды барлауға арналған лицензияларды беруге өтініштерді беру және оларды қарау қағидаларын бекіту туралы"</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пайдалануға арналған келісімшартты өзгерту туралы қосымша келісім жасасу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 кеңістігін пайдалануға арналған лицензияны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"Геология және су ресурстарын пайдалану саласындағы мемлекеттік көрсетілетін қызметтерді көрсету қағидаларын бекіту туралы" Қазақстан Республикасы Экология, геология және табиғи ресурстар министрінің міндетін атқарушының 2020 жылғы 22 мамырдағы № 117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20723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Пайдалы қатты қазбаларды қайта өңдеу туралы келісім жасасу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729.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 учаскесін түрлендіруге арналған өтініш</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Барлау учаскесінде бір мың текше метрден асатын көлемде тау-кен массасын алуға және (немесе) топырақты ауыстыруға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 шикізаты мен уранды қоспағанда, жер қойнауын пайдалану саласындағы мемлекеттік қызметтер көрсету қағидаларын бекіту туралы және "Кен іздеушілікке арналған лицензияларды беруге өтініштерді беру және қарау қағидаларын бекіту туралы" Қазақстан Республикасы Инвестициялар және даму министрінің 2018 жылғы 17 мамырдағы № 339 бұйрығына өзгерістер мен толықтыру енгізу туралы" Қазақстан Республикасы Индустрия және инфрақұрылымдық даму министрінің 2020 жылғы 30 мамырдағы № 323 бұйрығы. Нормативтік құқықтық актілері мемлекеттік тіркеу тізілімінде № 20787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пайдалануға арналған келісім шарттың, барлауға арнлағна лицензияның немесе қатты пайдалы қазбаларды өндіруге арналған лицензияның негізінде туындайтын жер қойнауын пайдалану құқығының ауысуына (жер қойнауын пайдалану құқығындағы үлесті), сондай-ақ жер қойнауын пайдалану құқығымен байланысты объектілердің ауысуына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01205021-1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қойнауын геологиялық зерттеуге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01205021-2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Геологиялық және (немесе) тау-кен бөлімдерін беру және қайта ресімдеу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01205021-3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Выдача разрешения на временный вывоз геологических проб в рамках таможенного союза</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 Ауыл шаруашылығы</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 Ауыл шаруашылығы саласындағы өзге де мемлекеттік көрсетілетін қызметтер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өнімін өндіруді басқару жүйелерін дамытуды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өнімін өндіруді басқару жүйелерін дамытуды субсидиялау қағидаларын бекіту туралы" Қазақстан Республикасы Ауыл шаруашылығы министрінің 2014 жылғы 15 желтоқсандағы № 5-2/671 бұйрығы. Нормативтік құқықтық актілері мемлекеттік тіркеу тізілімінде № 10198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субъектілеріне кредит беру, сондай-ақ ауыл шаруашылығы жануарларын, техникасы мен технологиялық жабдығын сатып алуға лизинг кезінде сыйақы мөлшерлемелерін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субъектілеріне кредит беру, сондай-ақ ауыл шаруашылығы жануарларын, техникасы мен технологиялық жабдығын сатып алуға лизинг кезінде сыйақы мөлшерлемелерін субсидиялау қағидаларын бекіту туралы Қазақстан Республикасы Премьер-Министрінің орынбасары – Қазақстан Республикасы Ауыл шаруашылығы министрінің 2018 жылғы 26 қазандағы № 436 бұйрығы. Нормативтік құқықтық актілері мемлекеттік тіркеу тізілімінде № 17741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өсімдіктерінің шаруашылыққа жарамдылығын мемлекеттік сынау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өсімдіктерін сұрыптық сынақтан өткізу қағидаларын бекіту туралы" Қазақстан Республикасы Ауыл шаруашылығы министрінің 2015 жылғы 2 шілдедегі № 4-2/602 бұйрығы. Нормативтік құқықтық актілері мемлекеттік тіркеу тізілімінде № 11879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Пестицидтерді мемлекеттік тіркеу (қайта тіркеу), пестицидтерді уақытша тіркеу, төмен қаупі бар биологиялық препаратты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"Пестицидтерді тіркеу (ұсақмөлдекті және өндірістік) сынақтарынан өткізу және мемлекеттік тіркеу қағидаларын бекіту туралы" Қазақстан Республикасы Ауыл шаруашылығы министрінің 2015 жылғы 30 қаңтардағы № 4-4/61 бұйрығы. Нормативтік құқықтық актілерді мемлекеттік тіркеу тізілімінде № 11687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 өсіруді, жануарларды, жануарлардан алынатын өнім мен шикізатты дайындауды (союды), сақтауды, қайта өңдеуді және өткізуді жүзеге асыратын өндіріс объектілеріне, сондай-ақ ветеринариялық препараттарды, жемшөп пен жемшөп қоспаларын өндіру, сақтау және өткізу жөніндегі ұйымдарға есептік нөмірлер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"Жануарлар өсіруді, жануарларды, жануарлардан алынатын өнім мен шикізатты дайындауды (союды), сақтауды, қайта өңдеуді және өткізуді жүзеге асыратын өндіріс объектілеріне, сондай-ақ ветеринариялық препараттарды, жемшөп пен жемшөп қоспаларын өндіру, сақтау және өткізу жөніндегі ұйымдарға есептік нөмірлер беру қағидаларын бекіту туралы" Қазақстан Республикасы Ауыл шаруашылығы министрінің 2015 жылғы 23 қаңтардағы № 7-1/37 бұйрығы. Нормативтік құқықтық актілері мемлекеттік тіркеу тізілімінде № 10466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Экспорттау кезінде орны ауыстырылатын (тасымалданатын) объектілерге ветеринариялық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құжаттарды беру қағидаларын және олардың бланкілеріне қойылатын талаптарды бекіту туралы" Қазақстан Республикасы Ауыл шаруашылығы министрінің 2015 жылғы 21 мамырдағы № 7-1/453 бұйрығы. Нормативтік құқықтық актілері мемлекеттік тіркеу тізілімінде № 11898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Карантинге жатқызылған өнімді Қазақстан Республикасының аумағында тасуға карантиндік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 карантиндік объектілерден және бөтен текті түрлерден қорғау жөніндегі қағидаларды бекіту туралы" Қазақстан Республикасы Ауыл шаруашылығы министрінің 2015 жылғы 29 маусымдағы № 15-08/590 бұйрығы. Нормативтік құқықтық актілері мемлекеттік тіркеу тізілімінде № 12032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Карантинге жатқызылған өнімді Қазақстан Республикасынан тыс жерлерге әкетуге фитосанитариялық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 карантиндік объектілерден және бөтен текті түрлерден қорғау жөніндегі қағидаларды бекіту туралы" Қазақстан Республикасы Ауыл шаруашылығы министрінің 2015 жылғы 29 маусымдағы № 15-08/590 бұйрығы. Нормативтік құқықтық актілері мемлекеттік тіркеу тізілімінде № 12032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ветеринариялық-санитариялық бақылау және қадағалау объектілеріне ветеринариялық-санитариялық қорытынды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құжаттарды беру қағидаларын және олардың бланкілеріне қойылатын талаптарды бекіту туралы" Қазақстан Республикасы Ауыл шаруашылығы министрінің 2015 жылғы 21 мамырдағы № 7-1/453 бұйрығы. Нормативтік құқықтық актілері мемлекеттік тіркеу тізілімінде № 11898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Селекциялық жетістікке қорғау құжатын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"Селекциялық жетістіктердің мемлекеттік тізіліміндегі селекциялық жетістіктерді тіркеу және қорғау құжаттары мен олардың телнұсқаларын беру, патенттердің күшін жою және қолданысын мерзімінен бұрын тоқтату қағидаларын бекіту туралы" Қазақстан Республикасы Әділет министрінің 2018 жылғы 29 тамыздағы № 1343 бұйрығы. Қазақстан Республикасының Әділет министрлігінде 2018 жылғы 24 қыркүйекте № 17416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зертханалар (сынау хаттамалары) беретін сараптама актiлерiн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"Сараптама актісін (сынақ хаттамасын) беру қағидаларын бекіту туралы" Қазақстан Республикасы Ауыл шаруашылығы министрінің 2015 жылғы 16 қаңтардағы № 7-1/19 бұйрығы. Нормативтік құқықтық актілерді мемлекеттік тіркеу тізілімінде № 10410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анықтамалар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құжаттарды беру қағидаларын және олардың бланкілеріне қойылатын талаптарды бекіту туралы" Қазақстан Республикасы Ауыл шаруашылығы министрінің 2015 жылғы 21 мамырдағы № 7-1/453 бұйрығы. Нормативтік құқықтық актілері мемлекеттік тіркеу тізілімінде № 11898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Басым дақылдардың, оның ішінде көпжылдық екпелердің өндірісін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Өңдеуге тапсырылған өнім шығындарын ішінара өтеуге субсидиялар алуға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"Өсімдік шаруашылығы өнімінің шығымдылығы мен сапасын арттыруды субсидиялау қағидаларын бекіту туралы" Қазақстан Республикасы Ауыл шаруашылығы министрінің 2020 жылғы 30 наурыздағы № 107 бұйрығы. Нормативтік құқықтық актілері мемлекеттік тіркеу тізілімінде № 20209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Жеміс-жидек дақылдары мен жүзімнің отырғызу материалын өндіруге жұмсалған шығындарды ішінара өтеуге</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Тыңайтқыштар (органикалықтарды қоспағанда) құнын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"Өсімдік шаруашылығы өнімінің шығымдылығы мен сапасын арттыруды субсидиялау қағидаларын бекіту туралы" Қазақстан Республикасы Ауыл шаруашылығы министрінің 2020 жылғы 30 наурыздағы № 107 бұйрығы. Нормативтік құқықтық актілері мемлекеттік тіркеу тізілімінде № 20209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Тұқым шаруашылығын дамытуды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"Өсімдік шаруашылығы өнімінің шығымдылығы мен сапасын арттыруды субсидиялау қағидаларын бекіту туралы" Қазақстан Республикасы Ауыл шаруашылығы министрінің 2020 жылғы 30 наурыздағы № 107 бұйрығы. Нормативтік құқықтық актілері мемлекеттік тіркеу тізілімінде № 20209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тауарын өндірушілерге су беру қызметтерінің құнын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тауарларын өндірушілерге су беру бойынша көрсетілетін қызметтердің құнын субсидиялау қағидаларын бекіту туралы" Қазақстан Республикасы Ауыл шаруашылығы министрінің 2015 жылғы 30 маусымдағы № 6-3/597 бұйрығы. Нормативтік құқықтық актілері мемлекеттік тіркеу тізілімінде № 12714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Асыл тұқымды мал шаруашылығын дамытуды, мал шаруашылығы өнімінің өнімділігін және сапасын арттыруды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"Асыл тұқымды мал шаруашылығын дамытуды, мал шаруашылығының өнімділігін және өнім сапасын арттыруды субсидиялау қағидаларын бекіту туралы" Қазақстан Республикасы Ауыл шаруашылығы министрінің 2019 жылғы 15 наурыздағы № 108 бұйрығы. Нормативтік құқықтық актілері мемлекеттік тіркеу тізілімінде № 18404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паспорт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жануарларын бірдейлендіру қағидаларын бекіту туралы" Қазақстан Республикасының Ауыл шаруашылығы министрінің 2015 жылғы 30 қаңтардағы № 7-1/68 бұйрығы. Нормативтік құқықтық актілері мемлекеттік тіркеу тізілімінде № 11127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Саны зиян тигізудің экономикалық шегінен жоғары зиянды және аса қауіпті зиянды организмдерге, карантинді объектілерге қарсы өңдеулер жүргізуге арналған пестицидтердің, биоагенттердің (энтомофагтардың) құнын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"Өсімдік шаруашылығы өнімінің шығымдылығы мен сапасын арттыруды субсидиялау қағидаларын бекіту туралы" Қазақстан Республикасы Ауыл шаруашылығы министрінің 2020 жылғы 30 наурыздағы № 107 бұйрығы. Нормативтік құқықтық актілері мемлекеттік тіркеу тізілімінде № 20209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комиссия алқасының шешіміне сәйкес тіркеу (ұсақмөлдекті және өндірістік) сынақтарын және (немесе) ғылыми-зерттеулер жүргізу үшін өсімдіктерді қорғаудың тіркелмеген құралдарының (пестицидтердің) үлгілерін әкелуге арналған қорытынды (рұқсат құжаты)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комиссия алқасының шешіміне сәйкес тіркеу (ұсақмөлдекті және өндірістік) сынақтарын және (немесе) ғылыми-зерттеулер жүргізу үшін өсімдіктерді қорғаудың тіркелмеген құралдарының (пестицидтердің) үлгілерін әкелуге арналған қорытынды (рұқсат құжаты) беру" мемлекеттік қызметін көрсету қағидаларын бекіту туралы Қазақстан Республикасы Ауыл шаруашылығы министрінің 2020 жылғы 8 қазандағы № 309 бұйрығы. Қазақстан Республикасының Әділет министрлігінде 2020 жылғы 12 қазанда № 21404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Ғылыми-зерттеу мақсатында карантиндік объектілерді (карантиндік зиянды организмдерді) әкелуді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 карантиндік объектілерден және бөтен текті түрлерден қорғау жөніндегі қағидаларды бекіту туралы" Қазақстан Республикасы Ауыл шаруашылығы министрінің 2015 жылғы 29 маусымдағы № 15-08/590 бұйрығы. Нормативтік құқықтық актілері мемлекеттік тіркеу тізілімінде № 12032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 қаржылық сауықтыру жөніндегі бағыт шеңберінде кредиттік және лизингтік міндеттемелер бойынша сыйақы мөлшерлемелерін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 қаржылық сауықтыру жөніндегі бағыт шеңберінде кредиттік және лизингтік міндеттемелер бойынша сыйақы мөлшерлемелерін субсидиялау қағидаларын бекіту туралы" Қазақстан Республикасы Ауыл шаруашылығы министрінің 2016 жылғы 5 мамырдағы № 205 бұйрығы. Қазақстан Республикасының нормативтік құқықтық актілері мемлекеттік тізілімінде № 13876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салымдар кезінде агроөнеркәсіптік кешен субъектісі шеккен шығыстардың бір бөлігін өтеу бойынша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салымдар кезінде агроөнеркәсіптік кешен субъектісі шеккен шығыстардың бір бөлігін өтеу бойынша субсидиялау қағидаларын бекіту туралы" Қазақстан Республикасы Ауыл шаруашылығы министрінің м.а. 2018 жылғы 23 шілдедегі № 317 бұйрығы. Нормативтік құқықтық актілері мемлекеттік тіркеу тізілімінде № 17320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субъектілерінің қарыздарын кепілдендіру мен сақтандыру шеңберінде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"Агроөнеркәсіптік кешен субъектілерінің қарыздарын кепілдендіру мен сақтандыру шеңберінде субсидиялау қағидаларын бекіту туралы" Қазақстан Республикасы Ауыл шаруашылығы министрінің 2015 жылғы 30 қаңтардағы № 9-1/71 бұйрығы. Нормативтік құқықтық актілері мемлекеттік тіркеу тізілімінде № 12183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жануарларын бірдейлендіруді жүргізу үшін лазерлік станцияларды, бұйымдарды (құралдарды) және атрибуттарды және оларды өндірушілерді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жануарларын бірдейлендіруді жүргізу үшін лазерлік станцияларды, бұйымдарды (құралдарды) және атрибуттарды және оларды өндірушілерді тіркеу қағидаларын бекіту туралы" Қазақстан Республикасы Ауыл шаруашылығы министрінің 2015 жылғы 21 шілдедегі № 7-1/678 бұйрығы. Нормативтік құқықтық актілері мемлекеттік тіркеу тізілімінде № 11926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жануарлары туралы мәліметтерді өзектендіру (түзету)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кооперативтерінің тексеру одақтарының ауыл шаруашылығы кооперативтерінің ішкі аудитін жүргізуге арналған шығындарын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кооперативтерінің тексеру одақтарының ауыл шаруашылығы кооперативтерінің ішкі аудитін жүргізуге арналған шығындарын субсидиялау қағидаларын бекіту туралы" Қазақстан Республикасы Ауыл шаруашылығы министрінің 2015 жылғы 8 желтоқсандағы № 1-1/1069 бұйрығы. Қазақстан Республикасының нормативтік құқықтық актілері мемлекеттік тізілімінде № 12677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01301029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Өңдеуші кәсіпорындардың ауылшаруашылық өнімін тереңдете өңдеп өнім өндіруі үшін оны сатып алу шығындарын субсидиялау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"Өңдеуші кәсіпорындардың ауылшаруашылық өнімін тереңдете өңдеп өнім өндіруі үшін оны сатып алу шығындарын субсидиялау қағидаларын бекіту туралы" Қазақстан Республикасы Ауыл шаруашылығы министрінің 2014 жылғы 26 қарашадағы № 3-2/615 бұйрығы. Нормативтік құқықтық актілері мемлекеттік тіркеу тізілімінде № 10087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препараттарды, жемшөп қоспаларын байқаудан өткізу және тіркеу сынақтарынан өткізу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препараттарды, жемшөп қоспаларын байқаудан өткізу және тіркеу сынақтарынан өткізу қағидаларын бекіту туралы" Қазақстан Республикасы Ауыл шаруашылығы министрінің 2014 жылғы 24 қарашадағы № 7-1/611 бұйрығы. Нормативтік құқықтық актілерді мемлекеттік тіркеу тізілімінде № 10287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01301033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жетілдірілген ветеринариялық препараттарға, жемшөп қоспаларына нормативтік техникалық құжаттаманы келісу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 жетілдірілген ветеринариялық препараттарға, жемшөп қоспаларына нормативтік-техникалық құжаттаманы келісу қағидаларын бекіту туралы" Қазақстан Республикасы Ауыл шаруашылығы министрінің 2014 жылғы 28 қарашадағы № 7-1/625 бұйрығы. Қазақстан Республикасының Әділет министрлігінде 2015 жылы 19 ақпанда № бұйрығы тіркелді. Нормативтік құқықтық актілері мемлекеттік тіркеу тізілімінде № 10505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01301034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препараттарды, жемшөп қоспаларын мемлекеттік тіркеуді жүргізу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"Ветеринариялық препараттарды, жемшөп қоспаларын мемлекеттік тіркеуді жүргізу қағидаларын бекіту туралы" Қазақстан Республикасы Ауыл шаруашылығы министрінің 2015 жылғы 23 қаңтардағы № 7-1/31 бұйрығы. Нормативтік құқықтық актілері мемлекеттік тіркеу тізілімінде № 10505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01301035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Астық пен оның өңделген өнімдерін карантиндік арамшөп өсімдіктерінің тұқымдары мен жемістерін тіршілік ету қабілетінен айыруды қамтамасыз ететін технологиялар бойынша өңдеу және (немесе) сүректі қаптама материалын залалсыздандыру мен таңбалауды жүзеге асыратын объектілерге есепке алу нөмірін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 карантиндік объектілерден және бөтен текті түрлерден қорғау жөніндегі қағидаларды бекіту туралы" Қазақстан Республикасы Ауыл шаруашылығы министрінің 2015 жылғы 29 маусымдағы № 15-08/590 бұйрығы. Нормативтік құқықтық актілері мемлекеттік тіркеу тізілімінде № 12032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 Ауыл шаруашылығы саласында рұқсат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Ветеринария саласындағы қызметпен айналысуға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Бірегей және элиталық тұқымдар, бірінші, екінші және үшінші көбейтілген тұқым өндірушілерді, тұқым өткізушілерді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Пестицидтерді өндіру (формуляциялау), пестицидтерді өткізу, пестицидтерді аэрозольдік және фумигациялық тәсілдермен қолдануға байланысты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Астық қолхаттарын шығару арқылы қойма қызметі бойынша қызметтер көрсетуге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Тиісті аумақтағы эпизоотиялық жағдайды бағалауды ескере отырып, орны ауыстырылатын (тасымалданатын) объектілердің экспортына, импортына және транзитіне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Өсімдіктерді қорғау құралдарының (пестицидтерді) импортына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Жабайы тірі жануарлардың, жекелеген жабайы өсетін өсімдіктердің және жабайы өсетін дәрілік шикізаттың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және орман шаруашылығы объектілерінің экспортын лицензиялау саласындағы мемлекеттік қызметтер көрсету қағидаларын бекіту туралы" Қазақстан Республикасы Экология, геология және табиғи ресурстар министрінің 2020 жылғы 12 тамыздағы № 187 бұйрығына өзгерістер енгізу туралы" Қазақстан Республикасы Экология, геология және табиғи ресурстар министрінің 2021 жылғы 13 қыркүйектегі № 368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24397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Үкіметінің 2006 жылғы 31 қазандағы № 1034 қаулысына сәйкес Қазақстан Республикасының Қызыл кітабына енгізілген сирек кездесетін және құрып кету қауіпі төнген жабайы тірі жануарлар мен жабайы өсетін өсімдіктер түрлерінің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алу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"Жануарлар дүниесі және орман шаруашылығы объектілерінің экспортын лицензиялау саласындағы мемлекеттік қызметтер көрсету қағидаларын бекіту туралы" Қазақстан Республикасы Экология, геология және табиғи ресурстар министрінің 2020 жылғы 12 тамыздағы № 187 бұйрығына өзгерістер енгізу туралы" Қазақстан Республикасы Экология, геология және табиғи ресурстар министрінің 2021 жылғы 13 қыркүйектегі № 368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24397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r>
              <w:rPr>
                <w:rFonts w:ascii="Times New Roman"/>
                <w:b w:val="false"/>
                <w:i w:val="false"/>
                <w:color w:val="000000"/>
                <w:sz w:val="20"/>
              </w:rPr>
              <w:t>
Р</w:t>
            </w:r>
          </w:p>
          <w:p>
            <w:pPr>
              <w:spacing w:after="20"/>
              <w:ind w:left="20"/>
              <w:jc w:val="both"/>
            </w:pPr>
          </w:p>
          <w:p>
            <w:pPr>
              <w:spacing w:after="20"/>
              <w:ind w:left="20"/>
              <w:jc w:val="both"/>
            </w:pPr>
            <w:r>
              <w:rPr>
                <w:rFonts w:ascii="Times New Roman"/>
                <w:b w:val="false"/>
                <w:i w:val="false"/>
                <w:color w:val="000000"/>
                <w:sz w:val="20"/>
              </w:rPr>
              <w:t>
М</w:t>
            </w: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01302010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Сандық шектеулер (квоталар) енгізілген кезде жекелеген тауарлар түрлерінің экспортына және (немесе) импортына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 Өнеркәсіп, индустрия және технология</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01401. Отын және энергетика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 өндіруші және энергия беруші ұйымдарға күзгі-қысқы кезеңдегі жұмысқа әзірлік паспортын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 өндіруші, энергия беруші ұйымдардың күзгі-қысқы кезеңдегі жұмысқа әзірлік паспортын алу қағидаларын бекіту туралы" Қазақстан Республикасы Энергетика министрінің 2015 жылғы 2 ақпандағы № 55 бұйрығы. Нормативтік құқықтық актілері мемлекеттік тіркеу тізілімінде № 10516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қондырғыларының техникалық жай-күйін және оларды пайдалану қауіпсіздігін бақылау үшін электр және жылу энергиясын өндіруді, беруді жүзеге асыратын ұйымдар басшыларының, мамандарының техникалық пайдалану қағидалары мен қауіпсіздік техникасы қағидаларын білуіне біліктілік тексеру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 қондырғыларының техникалық жай-күйін және оларды пайдалану қауіпсіздігін бақылау үшін электр және жылу энергиясын өндіруді, беруді жүзеге асыратын ұйымдар басшыларының, мамандарының техникалық пайдалану қағидалары мен қауіпсіздік техникасы қағидаларын білуіне біліктілік тексерулер жүргізу қағидаларын бекіту туралы" Қазақстан Республикасы Энергетика министрінің 2015 жылғы 18 наурыздағы № 210 бұйрығы. Нормативтік құқықтық актілері мемлекеттік тіркеу тізілімінде № 11026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 аудиторларына кандидаттарды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 аудиторларына кандидаттарды аттестаттауды жүргізу қағидаларын бекіту туралы" Қазақстан Республикасы Инвестициялар және даму министрінің 2015 жылғы 30 қарашадағы № 1123 бұйрығы. Нормативтік құқықтық актілерді мемлекеттік тіркеу тізілімінде № 12587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779.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 пайдаланылатын объектілерде жұмыс істейтін персоналды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 пайдаланылатын объектілерде жұмыс істейтін персоналды аттестаттау қағидаларын бекіту туралы"Қазақстан Республикасы Энергетика министрінің 2016 жылғы 20 қаңтардағы № 12 бұйрығы. Нормативтік құқықтық актілері мемлекеттік тіркеу тізілімінде № 13468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01402. Технологиялар</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құралдарының типін бекіту туралы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құралдарының типін бекіту, оларға типін бекіту мақсаттарына арналған сынақтар, метрологиялық аттестаттау және "Өлшем құралдарының типін бекіту туралы сертификат беру" және "Өлшем құралдарын метрологиялық аттестаттау туралы сертификат беру" мемлекеттік қызметтер көрсету, өлшем құралдарының типін бекіту туралы сертификат нысанын және типті бекіту белгісінің нысанын белгілеу қағидаларын бекіту туралы" Қазақстан Республикасы Инвестициялар және даму министрінің 2018 жылғы 27 желтоқсандағы № 931 бұйрығы. Нормативтік құқықтық актілері мемлекеттік тіркеу тізілімінде № 18110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құралдарын метрологиялық аттестаттау туралы сертификат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құралдарының типін бекіту, оларға типін бекіту мақсаттарына арналған сынақтар, метрологиялық аттестаттау және "Өлшем құралдарының типін бекіту туралы сертификат беру" және "Өлшем құралдарын метрологиялық аттестаттау туралы сертификат беру" мемлекеттік қызметтер көрсету, өлшем құралдарының типін бекіту туралы сертификат нысанын және типті бекіту белгісінің нысанын белгілеу қағидаларын бекіту туралы" Қазақстан Республикасы Инвестициялар және даму министрінің 2018 жылғы 27 желтоқсандағы № 931 бұйрығы. Нормативтік құқықтық актілерді мемлекеттік тіркеу тізілімінде № 18110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Мемлекеттік өлшемдер жүйесі тізілімінде Тәуелсіз Мемлекеттер Достастығының елдерінде әзірленген және аттестатталған өлшемдерді орындау әдістемесін тіркеу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"Өлшем құралдарының типін бекіту, оларға типін бекіту мақсаттарына арналған сынақтар, метрологиялық аттестаттау және "Өлшем құралдарының типін бекіту туралы сертификат беру" және "Өлшем құралдарын метрологиялық аттестаттау туралы сертификат беру" мемлекеттік қызметтер көрсету, өлшем құралдарының типін бекіту туралы сертификат нысанын және типті бекіту белгісінің нысанын белгілеу қағидаларын бекіту туралы" Қазақстан Республикасы Инвестициялар және даму министрінің 2018 жылғы 27 желтоқсандағы № 931 бұйрығы. Нормативтік құқықтық актілері мемлекеттік тіркеу тізілімінде № 18110 болып тіркелді</w:t>
            </w:r>
          </w:p>
        </w:tc>
      </w:tr>
      <w:tr>
        <w:trPr>
          <w:trHeight w:val="30" w:hRule="atLeast"/>
        </w:trPr>
        <w:tc>
          <w:tcPr>
            <w:tcW w:w="0" w:type="auto"/>
            <w:gridSpan w:val="1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 Өнеркәсіп, индустрия және технологиялар саласындағы рұқсат құжаттарын беру (лицензиялауды, тіркеуді, сертификаттауды қоса алғанда)</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тауарлардың транзитіне рұқсат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Сәйкестікті растау жөніндегі сарапшы-аудиторды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Сәйкестікті растау жөніндегі сарапшы-аудиторды аттестаттау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"Сәйкестікті растау жөніндегі сарапшы-аудиторларға қойылатын рұқсат беру талаптарын, оларға сәйкестікті растайтын құжаттар тізбесін, сондай-ақ аттестаттау, сәйкестікті растау жөніндегі сарапшы-аудиторлар аттестаттарының қолданысын ұзарту және "Сәйкестікті растау жөніндегі сарапшы-аудиторды аттестаттау "мемлекеттік қызметін көрсету қағидаларын бекіту туралы" Қазақстан Республикасы Сауда және интеграция министрінің 2021 жылғы 8 маусымдағы № 399-НҚ бұйрығы, Нормативтік құқықтық актілерді мемлекеттік тіркеу тізілімінде № 22967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Сәйкестікті растау жөніндегі сарапшы-аудиторлар аттестаттарының қолданысын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01403002-1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Тауардың шығарылған елін, Еуразиялық экономикалық одақ тауарының немесе шетел тауарының мәртебесін айқындау жөніндегі сарапшы-аудиторды аттестаттау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Тауардың шығарылған елін, Еуразиялық экономикалық одақ тауарының немесе шетел тауарының мәртебесін айқындау жөніндегі сарапшы-аудиторды аттестаттау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"Тауардың шығарылған елін, Еуразиялық экономикалық одақ тауарының немесе шетел тауарының мәртебесін айқындау жөніндегі сарапшы-аудиторларға қойылатын рұқсат беру талаптарын, оларға сәйкестікті растайтын құжаттар тізбесін, сондай-ақ тауардың шығарылған елін, Еуразиялық экономикалық одақ тауарының немесе шетел тауарының мәртебесін айқындау жөніндегі сарапшы-аудиторлар аттестаттарын аттестаттау, олардың қолданысын ұзарту және "Тауардың шығарылған елін айқындау жөніндегі сарапшы-аудиторды аттестаттау мемлекеттік қызмет көрсету қағидаларын бекіту туралы" Қазақстан Республикасы Сауда және интеграция министрінің 2021 жылғы 1 шілдедегі № 440-НҚ бұйрығы. Нормативтік құқықтық актілердің мемлекеттік тіркеу тізілімінде № 23412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Тауардың шығарылған елін, Еуразиялық экономикалық одақ тауарының немесе шетел тауарының мәртебесін айқындау жөніндегі сарапшы-аудиторлар аттестаттарының қолданысын ұзарту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Мемлекеттік Туын және Қазақстан Республикасының Мемлекеттік Елтаңбасын жасау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Мемлекеттік Туын және Қазақстан Республикасының Мемлекеттік Елтаңбасын жасау жөніндегі қызметті жүзеге асыруға лицензия беру" мемлекеттік қызмет көрсету қағидаларын бекіту туралы" Қазақстан Республикасы Сауда және интеграция министрінің 2020 жылғы 18 мамырдағы № 166-НҚ бұйрығы. Нормативтік құқықтық актілері мемлекеттік тіркеу тізілімінде № 20667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789.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 пайдаланылатын объектiлердiң өмірлiк циклінің кезеңдеріне байланысты жұмыстарды орындауға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қондырғыларды, радиоактивтi қалдықтардың сақтау қоймаларын салу.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қондырғыларды, радиоактивтi қалдықтардың сақтау қоймаларын пайдалану.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қондырғыларды, радиоактивтi қалдықтардың сақтау қоймаларын пайдаланудан шығару.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қондырғыларды орналастыру, салу, пайдаланудан шығару кезiнде жұмыстарды және жобаларды басқару.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материалдармен жұмыс істеу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материалдарды пайдалану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материалдарды өткiзу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материалдарды сақтау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уранды өндіру және қайта өңдеу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заттармен, құрамында радиоактивті заттар бар аспаптармен және қондырғылармен жұмыс істеу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заттарды, құрамында радиоактивті заттар бар аспаптар мен қондырғыларды дайындау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заттарды, құрамында радиоактивті заттар бар аспаптар мен қондырғыларды пайдалану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799.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заттарды, құрамында радиоактивті заттар бар аспаптарды және қондырғыларды өткізу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заттарды, құрамында радиоактивті заттар бар аспаптарды және қондырғыларды сақтау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 шығаруды генерациялайтын аспаптармен және қондырғылармен жұмыс істеу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сәулеленуді генерациялайтын аспаптар мен қондырғыларды дайындау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сәулеленуді генерациялайтын аспаптар мен қондырғыларды пайдалану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 қызметтер көрсету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Персоналды жеке дозиметриялық бақылау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және радиациялық қауіпсіздікті қамтамасыз етуге жауапты персоналды арнайы даярлау.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қондырғылар мен ядролық материалдарды физикалық қорғау.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сәулелену көздерінің, сондай-ақ құрамында осындай көздер бар немесе иондаушы сәулеленуді генерациялайтын аспаптардың, жабдықтардың, қондырғылардың жұмыс сапасын бақылау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Өнімдердегі, материалдардағы, қоршаған орта объектілеріндегі радионуклидтердің құрамын анықтау, радон мен басқа да радиоактивті газдардың концентрациясын өлшеу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Аумақтарды, үй-жайларды, жұмыс орындарын, тауарларды, материалдарды, металл сынықтарын, көлік құралдарын радиациялық бақылау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809.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иондаушы сәулеленудің радиоизотопты көздері бар немесе иондаушы сәулеленуді генерациялайтын медициналық құралдарды қоса алғанда, аспаптар мен қондырғыларға техникалық қызмет көрсету, монтаждау, демонтаждау, зарядтау, қайта зарядтау, жөндеу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қалдықтармен жұмыс істеу жөніндегі қызметке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Үй-жайларды, жабдықтар мен материалдарды дезактивациялау (радиоактивті ластанудан тазарту)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қалдықтарды қайта өңдеу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Радиациялық оңалту, аумақтар мен объектілерді рекультивациялау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қалдықтарды жинау және сұрыптау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қалдықтарды сақтау және көму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материалдарды, радиоактивті заттарды, иондаушы сәуле шығарудың радиоизотопты көздерін, радиоактивті қалдықтарды транзиттік тасымалдауды қоса алғанда, Қазақстан Республикасы аумағының шегінде тасымалдауға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заттарды тасымалдау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Радиоактивті қалдықтарды тасымалдау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Иондаушы сәулеленудің радиоизотопты көздерін тасымалдау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материалдарды тасымалдау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Бұрынғы ядролық сынақ полигондары аумақтарында және жүргізілген ядролық сынақтардың салдарынан ластанған басқа аумақтарда қызметтерді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0" w:type="auto"/>
            <w:gridSpan w:val="8"/>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"Атом энергиясын пайдалану саласындағы мемлекеттік көрсетілетін қызметтер қағидаларын бекіту туралы" Қазақстан Республикасы Энергетика министрінің 2020 жылғы 1 сәуірдегі № 123 бұйрығы. Нормативтік құқықтық актілері мемлекеттік тіркеу тізілімінде № 20323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Уларды өндіру, өңдеу, сатып алу, сақтау, өткізу, пайдалану, жою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Уларды сатып алу, сақтау, сату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"Уларды өндіру, өңдеу, сатып алу, сақтау, өткізу, пайдалану, жою жөніндегі қызметті жүзеге асыруға лицензия беру" мемлекеттік қызметті көрсету қағидаларын бекіту туралы" Қазақстан Республикасы Индустрия және инфрақұрылымдық даму министрінің 2020 жылғы 8 шiлдедегi № 392 бұйрығы. Нормативтік құқықтық актілерді мемлекеттік тіркеу тізілімінде № 20949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Уларды сатып алу, сақтау, сату, пайдалану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Уларды өндіру, өңдеу, сақтау, өткізу, жою</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қайта ұйымдастырылған жағдайда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Монтаждауды, реттеуді, жаңартуды, орнатуды, пайдалануды, сақтауды, жөндеуді және сервистік қызмет көрсетуді қоса алғанда, оқ-дәрілерді, қару-жарақ пен әскери техниканы, олардың қосалқы бөлшектерін, жиынтықтаушы бұйымдары мен аспаптарын, сондай-ақ арнайы материалдарды және оларды өндіруге арналған жабдықтарды әзірлеу, өндіру, жөндеу, сатып алу және өткізу жөніндегі қызметті жүзеге асыруға лицензия</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Монтаждауды, реттеуді, жаңартуды, орнатуды, пайдалануды, сақтауды, жөндеуді және сервистік қызмет көрсетуді қоса алғанда, оқ-дәрілерді, қару-жарақ пен әскери техниканы, олардың қосалқы бөлшектерін, жиынтықтаушы бұйымдары мен аспаптарын, арнайы материалдарды, оларды өндіруге арналған жабдықтарды сатып алу және өткізу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"Оқ-дәрілерді, қару-жарақ пен әскери техниканы, олардың қосалқы бөлшектерін, жинақтаушы бұйымдары мен аспаптарын, сондай-ақ монтаждауды, реттеуді, жаңғыртуды, орнатуды, пайдалануды, сақтауды, жөндеуді және сервистік қызмет көрсетуді қоса алғанда, оларды өндіруге арналған арнайы материалдар мен жабдықтарды әзірлеу, өндіру, жөндеу, сатып алу және сату жөніндегі қызметті жүзеге асыруға лицензия беру" мемлекеттік қызметті көрсету қағидаларын бекіту туралы" Қазақстан Республикасы Индустрия және инфрақұрылымдық даму министрінің 2020 жылғы 24 сәуірдегі № 233 бұйрығы. Нормативтік құқықтық актілері мемлекеттік тіркеу тізілімінде № 20493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Монтаждауды, реттеуді, жаңартуды, орнатуды, пайдалануды, сақтауды, жөндеуді және сервистік қызмет көрсетуді қоса алғанда, оқ-дәрілерді, қару-жарақ пен әскери техниканы, олардың қосалқы бөлшектерін, жиынтықтаушы бұйымдары мен аспаптарын, арнайы материалдарды, оларды өндіруге арналған жабдықтарды әзірлеу, жасау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Монтаждауды, реттеуді, жаңартуды, орнатуды, пайдалануды, сақтауды, жөндеуді және сервистік қызмет көрсетуді қоса алғанда, оқ-дәрілерді, қару-жарақ пен әскери техниканы, олардың қосалқы бөлшектерін, жиынтықтаушы бұйымдары мен аспаптарын, арнайы материалдарды, оларды өндіруге арналған жабдықтарды жөндеу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Жарылғыш және пиротехникалық заттар мен олар қолданылып жасалған бұйымдарды (азаматтықты қоспағанда) әзірлеу, өндіру, сатып алу, өткізу, сақтау жөніндегі қызметті жүзеге асыруға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 (немесе) лицензияға қосымшаны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"Жарылғыш және пиротехникалық (азаматтықты қоспағанда) заттар мен оларды қолданылып жасалған бұйымдар саласындағы мемлекеттік қызметтерді көрсету қағидаларын бекіту туралы" және "Жарылыс жұмыстарын жүргізуге рұқсат беру қағидаларын бекіту туралы" Қазақстан Республикасы Инвестициялар және даму министрінің 2014 жылғы 30 желтоқсандағы № 350 бұйрығына өзгерістер енгізу туралы Қазақстан Республикасы Индустрия және инфрақұрылымдық даму министрінің 2020 жылғы 27 сәуірдегі № 234 бұйрығы. Нормативтік құқықтық актілерді мемлекеттік тіркеу тізілімінде № 20561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829.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 (немесе) лицензияға қосымшаны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бөлініп шығу немесе бөліну нысанында қайта ұйымдастырылған жағдайда лицензияны және (немесе) лицензияға қосымшаны қайта ресімдеу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Босатылатын оқ-дәрілерді, қару-жарақтарды, әскери техниканы, арнайы құралдарды құртып жіберу, кәдеге жарату, көму арқылы жою және қайта өңдеу жөніндегі қызметті жүзеге асыруға лицензия</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Босатылатын оқ-дәрілерді құртып жіберу, кәдеге жарату, көму арқылы жою және қайта өңдеу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"Босатылатын оқ-дәрілерді, қару-жарақтарды, әскери техниканы, арнайы құралдарды құртып жіберу, кәдеге жарату, көму арқылы жою және қайта өңдеу жөніндегі қызметті жүзеге асыруға лицензия беру" мемлекеттік қызметті көрсету қағидаларын бекіту туралы" Қазақстан Республикасы Индустрия және инфрақұрылымдық даму министрінің м.а. 2020 жылғы 13 сәуірдегі № 197 бұйрығы. Нормативтік құқықтық актілері мемлекеттік тіркеу тізілімінде № 20414 болып тіркелді</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Босатылатын қару-жарақтарды, әскери техниканы, арнайы құралдарды құртып жіберу, кәдеге жарату, көму арқылы жою және қайта өңдеу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Жекелеген тауарлар түрлерінің импортына және (немесе) экспортына лицензия беру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Экспортқа лицензия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0" w:type="auto"/>
            <w:gridSpan w:val="8"/>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"Сауда саласында мемлекеттік қызметтер көрсету қағидаларын бекіту туралы" Қазақстан Республикасы Сауда және интеграция министрінің 2020 жылғы 16 наурыздағы № 51-НҚ бұйрығы. Қазақстан Республикасының Әділет министрлігінде 2020 жылғы 18 наурызда № 20135 болып тіркелген.</w:t>
            </w: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Импортқа лицензия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768"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 немесе шифрлау (криптографиялық) құралдарын жасырын алуға арналған арнайы техникалық құралдардың экспортына немесе импортына лицензия беру</w:t>
            </w:r>
          </w:p>
        </w:tc>
        <w:tc>
          <w:tcPr>
            <w:tcW w:w="0" w:type="auto"/>
            <w:vMerge/>
            <w:tcBorders>
              <w:top w:val="nil"/>
              <w:left w:val="single" w:color="cfcfcf" w:sz="5"/>
              <w:bottom w:val="single" w:color="cfcfcf" w:sz="5"/>
              <w:right w:val="single" w:color="cfcfcf" w:sz="5"/>
            </w:tcBorders>
          </w:tcPr>
          <w:p/>
        </w:tc>
        <w:tc>
          <w:tcPr>
            <w:tcW w:w="0" w:type="auto"/>
            <w:gridSpan w:val="8"/>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01403019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тауарларын экспорттауға және импорттауға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тауарлардың импорты</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тауарлардың экспорты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Қосарланған мақсаттағы тауарлар немесе Қазақстан Республикасының ұлттық қауіпсіздігін қамтамасыз ету үшін бақыланатын тауарлар экспортына арналған жалпы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vMerge/>
            <w:tcBorders>
              <w:top w:val="nil"/>
              <w:left w:val="single" w:color="cfcfcf" w:sz="5"/>
              <w:bottom w:val="single" w:color="cfcfcf" w:sz="5"/>
              <w:right w:val="single" w:color="cfcfcf" w:sz="5"/>
            </w:tcBorders>
          </w:tcP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839.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 эксаумақтық қайта экспорттауға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01403021-1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Эксаумақтық делдалдық қызметтер немесе техникалық көмек көрсетуге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Эксаумақтық делдалдық қызметтерге рұқсат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көмек көрсетуге рұқсат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 Қазақстан Республикасының аумағында үшінші тұлғаларға беруге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w:t>
            </w:r>
          </w:p>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қауіпсіздік және (немесе) радиациялық қауіпсіздік, және (немесе) ядролық физикалық қауіпсіздік сараптамасын жүзеге асыратын ұйымдарды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радиациялық және ядролық физикалық қауіпсіздік сараптамасын жүзеге асыратын ұйымдарды аккредиттеу қағидаларын бекіту туралы" Қазақстан Республикасы Энергетика министрінің 2016 жылғы 9 ақпандағы № 45 бұйрығы. Нормативтік құқықтық актілері мемлекеттік тіркеу тізілімінде № 13538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Көліктік қаптама комплектілерінің конструкциясын бекіту, сондай-ақ басқа елдердің уәкілетті органдары бекіткен Қазақстан Республикасының аумағында оларға сертификаттар-рұқсаттар күшін қолдану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"Көліктік қаптама комплектілерінің конструкцияларын бекіту қағидаларын бекіту туралы" Қазақстан Республикасы Энергетика министрінің 2016 жылғы 9 ақпандағы № 51 бұйрығы. Нормативтік құқықтық актілері мемлекеттік тіркеу тізілімінде № 13549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Ядролық қауіпсіздік және (немесе) радиациялық қауіпсіздік, және (немесе) ядролық физикалық қауіпсіздік сараптамасын жүзеге асыратын ұйымдарды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Импорттан өзгеше жағдайларда, азаматтық мақсаттағы радиоэлектрондық құралдар мен жоғары жиілікті құрылғыларды, оның ішінде ішіне салынған не құрамына кіретін басқа да тауарларды Қазақстан Республикасының аумағына әкелуге қорытынды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"Импорттан өзгеше жағдайларда, азаматтық мақсаттағы, оның ішінде басқа тауарлардың құрамына кіріктірілген не кіретін радиоэлектрондық құралдар мен жоғары жиілікті құрылғыларды Қазақстан Республикасының аумағына әкелуге қорытындылар және (немесе) олардың импортына лицензия беру" мемлекеттік қызметін көрсету қағидаларын бекіту туралы" Қазақстан Республикасының Цифрлық даму, инновациялар және аэроғарыш өнеркәсібі министрінің 2020 жылғы 30 сәуірдегі № 168/НҚ бұйрығы. Нормативтік құқықтық актілері мемлекеттік тіркеу тізілімінде № 20563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мақсаттағы, оның ішінде ішіне салынған не басқа тауарлардың құрамына кіретін радиоэлектрондық құралдар мен жоғары жиілікті құрылғылардың импортына лицензия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мақсаттағы радиоэлектрондық құралдар мен жоғары жиілікті құрылғыларды, оның ішінде импорттан өзгеше жағдайларда ішіне салынған не құрамына кіретін басқа да тауарларды Қазақстан Республикасының аумағына әкелуге қорытынды беру немесе олардың импортына лицензия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қалдықтардың экспорты мен импортына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"Қоршаған ортаны қорғау саласындағы мемлекеттік көрсетілетін қызметтер қағидаларын бекіту туралы" Қазақстан Республикасы Экология, геология және табиғи ресурстар министрінің 2020 жылғы 2 маусымдағы № 130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20823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01403027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Отын-энергетикалық және минералды шикізат аудандары мен кен орындары бойынша жер қойнауы туралы ақпараттың экспортына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"Геология және су ресурстарын пайдалану саласындағы мемлекеттік көрсетілетін қызметтерді көрсету қағидаларын бекіту туралы" Қазақстан Республикасы Экология, геология және табиғи ресурстар министрінің міндетін атқарушының 2020 жылғы 22 мамырдағы № 117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20723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 Өнеркәсіп, индустрия және технологиялар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Түпкілікті пайдаланушы сертификатын және халықаралық импорттық сертификатты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Өзіндік ерекшелігі бар тауарларды сәйкестендіру туралы қорытынды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Химиялық өнімді тіркеу және есепке алу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"Химиялық өнімді тіркеу және есепке алу қағидаларын бекіту туралы" Қазақстан Республикасы Инвестициялар және даму министрі міндетін атқарушының 2015 жылғы 16 маусымдағы № 694 бұйрығына өзгерістер енгізу және Қазақстан Республикасы Инвестициялар және даму министрінің және Қазақстан Республикасы Индустрия және инфрақұрылымдық даму министрінің кейбір бұйрықтарының күші жойылды деп тану туралы" Қазақстан Республикасы Индустрия және инфрақұрылымдық даму министрінің 2020 жылғы 29 мамырдағы № 321 бұйрығы. Нормативтік құқықтық актілерді мемлекеттік тіркеу тізілімінде № 20782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технологияларды енгізуге жұмсалған шығындарды өтеу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басқарудың автоматтандырылған жүйелерін әзірлеу және/немесе енгізу (оның ішінде лицензиялық бағдарламалық қамтамасыз етуді сатып алу)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Өнеркәсіптік-инновациялық қызмет субъектілерінің еңбек өнімділігін арттыруға бағытталған өнеркәсіпті мемлекеттік ынталандыру шараларын ұсыну қағидаларын бекіту туралы Қазақстан Республикасы Индустрия және инфрақұрылымдық даму министрінің 2022 жылғы 1 маусымдағы № 308 бұйрығы. Қазақстан Республикасының Әділет министрлігінде 2022 жылғы 1 маусымда № 28320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Индустрия 4.0 технологияларын (элементтерін) енгізу</w:t>
            </w:r>
          </w:p>
        </w:tc>
        <w:tc>
          <w:tcPr>
            <w:tcW w:w="0" w:type="auto"/>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Бағдарламалық қамтылымды және электрондық өнеркәсіп өнімін сенім білдірілген бағдарламалық қамтылым мен электрондық өнеркәсіп өнімдерінің тізіліміне (тізілімінен) енгізу (алып тастау)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"Электрондық өнеркәсіп пен бағдарламалық қамтылымның сенім білдірілген өнімінің тізілімін қалыптастыру және жүргізу қағидаларын, сондай-ақ электрондық өнеркәсіп пен бағдарламалық қамтылымның өнімін электрондық өнеркәсіп пен бағдарламалық қамтылымның сенім білдірілген өнімінің тізіліміне енгізу өлшемшарттарын бекіту туралы" Қазақстан Республикасының Қорғаныс және аэроғарыш өнеркәсібі министрінің 2018 жылғы 28 наурыздағы № 53/НҚ бұйрығы. Қазақстан Республикасының Әділет министрлігінде 2018 жылғы 12 сәуірде № 16750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Қамтамасыз етілген цифрлық активтерді шығаруға және айналымға рұқсат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майнинг бойынша қызметті жүзеге асыруға лицензия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майнингке арналған аппараттық-бағдарламалық кешенді цифрлық майнингке арналған аппараттық-бағдарламалық кешеннің тізіліміне (тізілімнен) қосу (алып тастау)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Цифрлық майнинг пулдарды аккредиттеу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Инвестицияларды жүзеге асыруды және инвестициялық преференциялар беруді көздейтін инвестициялық жобаны іске асыруға инвестициялық келісімшарт жасасу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преференцияларды беруге арналған өтінімді қабылдау, тіркеу және қарау қағидаларын бекіту туралы" Қазақстан Республикасы Инвестициялар және даму министрінің м.а. 2015 жылғы 30 желтоқсандағы № 1281 бұйрығы. Нормативтік құқықтық актілері мемлекеттік тіркеу тізілімінде № 12780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тау-кен металлургия, химия, фармацевтика, ағаш өңдеу өнеркәсібі салаларында, сондай-ақ машина жасау және құрылыс индустриясында тауарларды Еуразиялық экономикалық одақтың кедендік аумағында/аумағынан тыс қайта өңдеудің және ішкі тұтыну үшін қайта өңдеудің шарттары туралы құжатты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аумағында тауарларды қайта өңдеу шарттары туралы құжат беру</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"Жеңіл, тау-кен металлургия, химия, фармацевтика, ағаш өңдеу өнеркәсібі салаларында, сондай-ақ машина жасау және құрылыс индустриясында тауарларды Еуразиялық экономикалық одақтың кедендік аумағында/аумағынан тыс қайта өңдеудің және ішкі тұтыну үшін қайта өңдеудің шарттары туралы құжатты беру" мемлекеттік қызметті көрсетудің қағидаларын бекіту туралы" Қазақстан Республикасы Индустрия және инфрақұрылымдық даму министрінің 2020 жылғы 22 сәуірдегі № 219 бұйрығы. Нормативтік құқықтық актілерді мемлекеттік тіркеу тізілімінде № 20482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аумағынан тыс тауарларды қайта өңдеу шарттары туралы құжат беру</w:t>
            </w:r>
          </w:p>
        </w:tc>
        <w:tc>
          <w:tcPr>
            <w:tcW w:w="0" w:type="auto"/>
            <w:vMerge/>
            <w:tcBorders>
              <w:top w:val="nil"/>
              <w:left w:val="single" w:color="cfcfcf" w:sz="5"/>
              <w:bottom w:val="single" w:color="cfcfcf" w:sz="5"/>
              <w:right w:val="single" w:color="cfcfcf" w:sz="5"/>
            </w:tcBorders>
          </w:tc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 шарттары туралы құжат беру тауарларды ішкі тұтыну үшін</w:t>
            </w:r>
          </w:p>
        </w:tc>
        <w:tc>
          <w:tcPr>
            <w:tcW w:w="0" w:type="auto"/>
            <w:vMerge/>
            <w:tcBorders>
              <w:top w:val="nil"/>
              <w:left w:val="single" w:color="cfcfcf" w:sz="5"/>
              <w:bottom w:val="single" w:color="cfcfcf" w:sz="5"/>
              <w:right w:val="single" w:color="cfcfcf" w:sz="5"/>
            </w:tcBorders>
          </w:tc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 арқылы қауіпті қалдықтардың транзитіне Еуразиялық экономикалық одаққа мүше мемлекеттердің уәкілетті органының қорытындысы</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Еуразиялық экономикалық одақтың кедендік аумағы арқылы қауіпті қалдықтардың транзитіне Еуразиялық экономикалық одаққа мүше мемлекеттердің уәкілетті органының қорытындысы</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w:t>
            </w:r>
          </w:p>
          <w:p>
            <w:pPr>
              <w:spacing w:after="20"/>
              <w:ind w:left="20"/>
              <w:jc w:val="both"/>
            </w:pPr>
            <w:r>
              <w:rPr>
                <w:rFonts w:ascii="Times New Roman"/>
                <w:b w:val="false"/>
                <w:i w:val="false"/>
                <w:color w:val="000000"/>
                <w:sz w:val="20"/>
              </w:rPr>
              <w:t>
Т</w:t>
            </w:r>
          </w:p>
          <w:p>
            <w:pPr>
              <w:spacing w:after="20"/>
              <w:ind w:left="20"/>
              <w:jc w:val="both"/>
            </w:pPr>
          </w:p>
          <w:p>
            <w:pPr>
              <w:spacing w:after="20"/>
              <w:ind w:left="20"/>
              <w:jc w:val="both"/>
            </w:pPr>
            <w:r>
              <w:rPr>
                <w:rFonts w:ascii="Times New Roman"/>
                <w:b w:val="false"/>
                <w:i w:val="false"/>
                <w:color w:val="000000"/>
                <w:sz w:val="20"/>
              </w:rPr>
              <w:t>
РМ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"Еуразиялық экономикалық одақтың кедендік аумағы арқылы қауіпті қалдықтардың транзитіне Еуразиялық экономикалық одаққа мүше мемлекеттердің уәкілетті органының қорытындысы" мемлекеттік көрсетілетін қызмет қағидаларын бекіту туралы" Қазақстан Республикасы Экология, геология және табиғи ресурстар министрінің міндетін атқарушының 2020 жылғы 15 маусымдағы № 145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20875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қалдықтарды трансшекаралық тасымалдауға қорытындыны ресімдеу</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ЭТРМ</w:t>
            </w: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техникалық құрылғыларды есепке қою және есептен шығару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техникалық құрылғыны есепке қою</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өндірістік объектілер мен қауіпті техникалық құрылғыларды есепке қою және есептен шығару қағидаларын бекіту туралы Қазақстан Республикасы Төтенше жағдайлар министрінің 2021 жылғы 29 қыркүйектегі № 485 бұйрығы. Нормативтік құқықтық актілері мемлекеттік тіркеу тізілімінде № 24574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техникалық құрылғыларын есептен шығару</w:t>
            </w:r>
          </w:p>
        </w:tc>
        <w:tc>
          <w:tcPr>
            <w:tcW w:w="0" w:type="auto"/>
            <w:vMerge/>
            <w:tcBorders>
              <w:top w:val="nil"/>
              <w:left w:val="single" w:color="cfcfcf" w:sz="5"/>
              <w:bottom w:val="single" w:color="cfcfcf" w:sz="5"/>
              <w:right w:val="single" w:color="cfcfcf" w:sz="5"/>
            </w:tcBorders>
          </w:tc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Шетелде шығарылған стандарттық үлгіні қолдануға рұқсат ету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"Стандартты үлгінің типін бекіту және өлшем бірлігін қамтамасыз ету мемлекеттік жүйесінің тізілімінде тіркеу және "Шетелде шығарылған стандарттық үлгіні қолдануға рұқсат ету" және "Мемлекеттік стандарттық үлгіні бекіту" мемлекеттік қызметті көрсету қағидаларын бекіту туралы" Қазақстан Республикасы Инвестициялар және даму министрінің 2018 жылғы 27 желтоқсандағы № 933 бұйрығы. Нормативтік құқықтық актілері мемлекеттік тіркеу тізілімінде № 18106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стандарттық үлгіні бекіту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СИМ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"Стандартты үлгінің типін бекіту және өлшем бірлігін қамтамасыз ету мемлекеттік жүйесінің тізілімінде тіркеу және "Шетелде шығарылған стандарттық үлгіні қолдануға рұқсат ету" және "Мемлекеттік стандарттық үлгіні бекіту" мемлекеттік қызметті көрсету қағидаларын бекіту туралы" Қазақстан Республикасы Инвестициялар және даму министрінің 2018 жылғы 27 желтоқсандағы № 933 бұйрығы. Нормативтік құқықтық актілері мемлекеттік тіркеу тізілімінде № 18106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01404011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Ағаштарды кесуге рұқсат беру</w:t>
            </w:r>
          </w:p>
        </w:tc>
        <w:tc>
          <w:tcPr>
            <w:tcW w:w="0" w:type="auto"/>
            <w:gridSpan w:val="6"/>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"Жасыл екпелерді күтіп-ұстаудың және қорғаудың үлгілік қағидаларын, қалалар мен елді мекендердің аумақтарын абаттандырудың қағидаларын және "Ағаштарды кесуге рұқсат беру" мемлекеттік қызмет көрсету қағидаларын бекіту туралы" Қазақстан Республикасы Ұлттық экономика министрінің 2015 жылғы 20 наурыздағы № 235 бұйрығы. Нормативтік құқықтық актілері мемлекеттік тіркеу тізілімінде № 10886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 Мұнай-газ саласы</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01501. Мұнай-газ саласындағы рұқсат ету құжаттарын беру</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Шикі газды факелде жағуға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Ұңғыма объектілерін сынау кезінде.</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n "Шикі газды факелде жағуға рұқсат беру қағидаларын бекіту туралы" Қазақстан Республикасы Энергетика министрінің 2018 жылғы 25 сәуірдегі № 140 бұйрығы. Нормативтік құқықтық актілері мемлекеттік тіркеу тізілімінде № 16902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 орнын сынамалап пайдалану кезінде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Шикі газды технологиялық тұрғыдан еріксіз жағу кезінде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Теңіздегі объектілерді құруға және орналастыруға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барлауды және (немесе) өндіруді жүргізу кезінде пайдаланылатын теңіз объектілерін теңізде және ішкі су айдындарында құру, орналастыру және пайдалану қағидаларын бекіту туралы" Қазақстан Республикасы Энергетика министрінің 2018 жылғы 28 сәуірдегі № 151 бұйрығы. Нормативтік құқықтық актілері мемлекеттік тіркеу тізілімінде № 17066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саласындағы жұмыстар мен көрсетілетін қызметтерге лицензия</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кезіндегі кәсіпшілік зерттеулер</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саласындағы жұмыстарға және көрсетілетін қызметтерге лицензия беру" мемлекеттік қызмет көрсету қағидаларын бекіту туралы" Қазақстан Республикасы Энергетика министрінің 2020 жылғы 10 сәуірдегі №139 бұйрығы. Нормативтік құқықтық актілері мемлекеттік тіркеу тізілімінде № 20383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кезіндегі сейсмикалық барлау жұмыстары</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кезіндегі геофизикалық жұмыстар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 ұңғымалардағы атқылау-жару жұмыстары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 құрлықта, теңізде және ішкі су айдындарында ұңғымаларды бұрғылау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 ұңғымаларды жер астында жөндеу, сынау, игеру, сынамалау, консервациялау, жою</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 ұңғымаларды цементтеу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Көмірсутектерді барлау және өндіру кезінде мұнай қабаттарының мұнай беруін арттыру және ұңғымалардың өнімділігін ұлғайту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Теңіздегі көмірсутектер кен орындарында төгілуді болғызбау және жою жөніндегі жұмыстар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Мұнай-газ-химия өндірістерін пайдалану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кен орындарына арналған базалық жобалау құжаттарын жасау және көмірсутектер кен орындарын игеруді талдау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Көмірсутектер кен орындарына арналған техникалық жобалау құжаттарын жасау.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Магистральдық құбыржолдарды пайдалану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01501004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Сұйытылған мұнай газын мұнай-газ-химия өнімдерін өндіру үшін шикізат ретінде пайдаланатын өнеркәсіптік тұтынушылардың тізбесіне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 Салықтық әкімшілендіру, бухгалтерлік есеп және қаржылық есеп, аудиторлық қызмет</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 Салықтық әкімшілендіру</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Республикасындағы көздерден алынған кірістердің және ұстап қалған (төленген) салықтардың сомалары туралы анықтама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резинденттігін растау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ҚР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xml:space="preserve">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Алкоголь өніміне (толысылған шарапты және сыра қайнату өнімдерін қоспағанда) есепке алу-бақылау маркаларын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"Акциздік және есепке алу-бақылау маркаларын алу, есепке алу, сақтау, беру және импорттаушылардың Қазақстан Республикасына алкоголь өнімін импорттау кезінде есепке алу-бақылау маркаларын нысаналы пайдалану туралы міндеттемесін, есебін ұсыну, сондай-ақ осындай міндеттемені есепке алу қағидаларын және қамтамасыз ету мөлшерін бекіту туралы" Қазақстан Республикасы Қаржы министрінің 2018 жылғы 8 ақпандағы № 144 бұйрығына өзгерістер енгізу туралы" Қазақстан Республикасы Қаржы министрінің 2020 жылғы 2 маусымдағы № 561 бұйрығы. Нормативтік құқықтық актілерді мемлекеттік тіркеу тізілімінде № 20819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Салықтық есептілікті ұсынуын тоқтата тұру (ұзарту, қайта бастау)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машиналарының мемлекеттік тізіліміне бақылау-касса машиналарының жаңа модельдерін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машиналарын қолданудың кейбір мәселелері туралы" Қазақстан Республикасы Қаржы министрінің 2018 жылғы 16 ақпандағы № 208 бұйрығы. Нормативтік құқықтық актілері мемлекеттік тіркеу тізілімінде № 16508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Салықтық есептілікті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Салықтық есептілікті кері қайтарып алу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Салықтарды, бюджетке төленетін төлемдерді, өсімпұл мен айыппұлдарды есепке жатқызуды және қайтаруды жүргізу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шоттарын жүргізу қағидаларын бекіту туралы" Қазақстан Республикасы Қаржы министрінің 2018 жылғы 27 ақпандағы № 306 бұйрығы. Қазақстан Республикасының Әділет министрлігінде 2018 жылғы 14 наурызда № 16601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Бюджеттен қосылған құн салығын қайтару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"Қосылған құн салығының асып кетуін қайтару қағидаларын бекіту туралы" Қазақстан Республикасы Қаржы министрінің 2018 жылғы 19 наурыздағы № 391 бұйрығы. Нормативтік құқықтық актілері мемлекеттік тіркеу тізілімінде № 16669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 көзінен ұсталған табыс салығын қайтару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899.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Салықтарды және (немесе) төлемақыларды төлеу бойынша салықтық міндеттемені орындау мерзімдерін өзгерту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Тауарларды әкелу және жанама салықтарды төлеу туралы өтініш</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машиналарын (БКМ) есепке қою және есептен шығару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Есепке алу-бақылау-касса машиналарын (БКМ)</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машиналарын қолданудың кейбір мәселелері туралы" Қазақстан Республикасы Қаржы министрінің 2018 жылғы 16 ақпандағы № 208 бұйрығы. Нормативтік құқықтық актілерді мемлекеттік тіркеу тізілімінде № 16508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машиналарын (БКМ)есептен шығару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Бақылау-касса машинасының тіркеу карточкасында көрсетілген мәліметтердің өзгеруі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Әкімшінің (уақытша әкімшінің, оңалтушы, уақытша және банкроттықты басқарушының) қызметін жүзеге асыру құқығына үміткер адамдардың біліктілік емтиханын өткізу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"Біліктілік емтиханын өткізу қағидаларын бекіту туралы" Қазақстан Республикасы Премьер-Министрінің Орынбасары – Қазақстан Республикасы Қаржы министрінің 2014 жылғы 28 сәуірдегі № 191 бұйрығына өзгерістер енгізу туралы Қазақстан Республикасы Қаржы министрінің 2020 жылғы 30 мамырдағы № 549 бұйрығы. Нормативтік құқықтық актілері мемлекеттік тіркеу тізілімінде № 20803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01601017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Соттан тыс банкроттық рәсімін қолдану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01602. Бухгалтерлік есеп және қаржылық есептілік</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Бухгалтерлердің кәсіби ұйымын аккредиттеу туралы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ұйымдарды, сертификаттау жөніндегі ұйымдарды аккредиттеу қағидаларын бекіту туралы"Қазақстан Республикасы Қаржы министрінің 2015 жылғы 16 наурыздағы № 175 бұйрығы. Нормативтік құқықтық актілері мемлекеттік тіркеу тізілімінде № 10703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Бухгалтерлерді кәсіби сертификаттау бойынша ұйымдарды аккредиттеу туралы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ұйымдарды, сертификаттау жөніндегі ұйымдарды аккредиттеу қағидаларын бекіту туралы"Қазақстан Республикасы Қаржы министрінің 2015 жылғы 16 наурыздағы № 175 бұйрығы. Нормативтік құқықтық актілері мемлекеттік тіркеу тізілімінде № 10703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01603. Аудиторлық қызмет</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аудиторлық ұйымдарды аккредиттеу туралы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аудиторлық ұйымдарды аккредиттеу қағидаларын бекіту туралы"Қазақстан Республикасы Қаржы министрінің 2006 жылғы 18 шілдедегі № 265 бұйрығы. Нормативтік құқықтық актілері мемлекеттік тіркеу тізілімінде № 4336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01603003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Аудиторлық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Аудиторлық қызметті жүзеге асыруға лицензия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"Аудиторлық қызметті жүзеге асыруға лицензия беру" мемлекеттік қызмет көрсету қағидасын бекіту туралы"Қазақстан Республикасы Премьер-Министрінің Бірінші орынбасары - Қазақстан Республикасы Қаржы министрінің 2020 жылғы 30 наурыздағы № 336 бұйрығы. Нормативтік құқықтық актілері мемлекеттік тіркеу тізілімінде № 20212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Аудиторлық қызметті жүзеге асыруға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01603003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аудитор біліктілігін иеленуге үміткер адамдардың кәсіби, іскерлік қасиеттері мен ықтимал мүмкіндіктерінің жан-жақты және объективті сипаттамасын алу мақсатында сертификаттау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Республикалық бюджеттің атқарылуын бақылау жөніндегі есеп комитеті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 Қаржы нарығын және қаржы ұйымдарын мемлекеттік реттеу, бақылау және қадағалау</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 Банктер қызметі саласында рұқсат беру құжаттарын беру (лицензиялауды, тіркеуді, сертификаттауды қоса алғанда)</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және (немесе) сақтандыру (қайта сақтандыру) ұйымының және (немесе) инвестициялық портфелді басқарушының және (немесе) банк және (немесе) сақтандыру холдингінің ірі қатысушысы мәртебесін иеленуге келісім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ірі қатысушысы мәртебесін иеленуге келісім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банк холдингінің ірі қатысушысы, сақтандыру (қайта сақтандыру) ұйымының, сақтандыру холдингінің ірі қатысушысы, инвестициялық портфельді басқарушының ірі қатысушысы мәртебесін иеленуге келісім беру, оны кері қайтарып алу қағидаларын және көрсетілген келісімді алу үшін табыс етілетін құжаттарға қойылатын талаптарды бекіту туралы" Қазақстан Республикасының Ұлттық Банкі Басқармасының 2012 жылғы 24 ақпандағы № 67 қаулысы. Қазақстан Республикасы Әділет министрлігінде 2012 жылы 11 сәуірде № 7552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ұйымының ірі қатысушысы мәртебесін иеленуге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портфельді басқарушының ірі қатысушысы мәртебесін иеленуге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 холдингі мәртебесін иеленуге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холдингі мәртебесін иеленуге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Қазақстан Республикасының бейрезиденті-банктің филиалын ашуға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 ашуға рұқсат алу үшін</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Қазақстан Республикасы бейрезидент-банкінің филиалын ашуға рұқсат беру қағидаларын, Банктерді, Қазақстан Республикасы бейрезидент-банктерінің филиалдарын банк операцияларын және Қазақстан Республикасының банк заңнамасында көзделген өзге де операцияларды жүргізуге лицензиялау, ислам банктері, Қазақстан Республикасы бейрезидент-ислам банктерінің филиалдары жүзеге асыратын банк операцияларын және өзге де операцияларды жүргізуді лицензиялау қағидаларын бекіту туралы" Қазақстан Республикасының Қаржы нарығын реттеу және дамыту агенттігі Басқармасының 2020 жылғы 30 наурыздағы № 36 қаулысы. Қазақстан Республикасының Әділет министрлігінде 2020 жылғы 31 наурызда № 20228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 Банкінің филиалын ашуға рұқсат алу үшін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919.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Банктерге, Қазақстан Республикасының бейрезиденті- банктердің филиалдарына банктік және өзге операцияларды жүргізуге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 Қазақстан Республикасының резиденті банк заңнамасында көзделген банктік және өзге де операцияларды жүргізуге лицензия алу үшін алғаш рет жүгінген кезде</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Қазақстан Республикасы бейрезидент-банкінің филиалын ашуға рұқсат беру қағидаларын, Банктерді, Қазақстан Республикасы бейрезидент-банктерінің филиалдарын банк операцияларын және Қазақстан Республикасының банк заңнамасында көзделген өзге де операцияларды жүргізуге лицензиялау, ислам банктері, Қазақстан Республикасы бейрезидент-ислам банктерінің филиалдары жүзеге асыратын банк операцияларын және өзге де операцияларды жүргізуді лицензиялау қағидаларын бекіту туралы" Қазақстан Республикасының Қаржы нарығын реттеу және дамыту агенттігі Басқармасының 2020 жылғы 30 наурыздағы № 36 қаулысы. Қазақстан Республикасының Әділет министрлігінде 2020 жылғы 31 наурызда № 20228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Ашылатын Қазақстан Республикасы бейрезидент-банкінің филиалы Қазақстан Республикасының банк заңнамасында көзделген банктік және өзге де операцияларды жүргізуге лицензия алу үшін өтініш жасаған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Қазақстан Республикасының банк заңнамасында көзделген қосымша банктік және өзге де операцияларды жүргізуге лицензия алу үшін өтініш жасаған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лицензияның телнұсқасын алу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лицензияны қайта ресімдеу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 операцияларының жекелеген түрлерін жүзеге асыратын ұйымдарға банк операцияларына лицензия беру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 операцияларының жекелеген түрлерін жүзеге асыратын ұйымдар жүзеге асыратын банк операцияларын лицензиялау қағидаларын, Банк операцияларының жекелеген түрлерін жүзеге асыратын ұйымдардың банк операцияларын жүргізу бойынша біліктілік талаптарын және оларға сәйкестікті растайтын құжаттардың тізбесін бекіту туралы" Қазақстан Республикасы Қаржы нарығын және қаржы ұйымдарын реттеу мен қадағалау агенттігі Басқармасының 2007 жылғы 25 маусымдағы N 168 Қаулысы. Қазақстан Республикасының Әділет Министрлігінде 2007 жылғы 15 тамызда Нормативтік құқықтық кесімдерді мемлекеттік тіркеудің тізіліміне N 4873 болып енгізілді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 алу үшін жүгінген кезде</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лицензияның телнұсқасын алу үшін жүгінген кезде</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Қазақстан Республикасы бейрезидент-банкінің филиалын ашуға рұқсат беру қағидаларын, Банктерді, Қазақстан Республикасы бейрезидент-банктерінің филиалдарын банк операцияларын және Қазақстан Республикасының банк заңнамасында көзделген өзге де операцияларды жүргізуге лицензиялау, ислам банктері, Қазақстан Республикасы бейрезидент-ислам банктерінің филиалдары жүзеге асыратын банк операцияларын және өзге де операцияларды жүргізуді лицензиялау қағидаларын бекіту туралы" Қазақстан Республикасының Қаржы нарығын реттеу және дамыту агенттігі Басқармасының 2020 жылғы 30 наурыздағы № 36 қаулысы. Қазақстан Республикасының Әділет министрлігінде 2020 жылғы 31 наурызда № 20228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лицензияны қайта ресімдеу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Ислам банктері, Қазақстан Республикасының бейрезиденті-ислам банктерінің филиалдары жүзеге асыратын банктік және өзге операцияларды жүргізуге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 Қазақстан Республикасының резиденті банк заңнамасында көзделген банктік және өзге де операцияларды жүргізуге лицензия алу үшін алғаш рет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резидент емес ислам банкінің ашылып жатқан филиалы банктік және өзге де операцияларды жүргізуге лицензия алу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қосымша банктік және өзге де операцияларды жүргізуге лицензия алу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банкті ислам банкіне айналдыру нысанында ерікті түрде қайта ұйымдастыру кезінде лицензия алу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Банкке немесе банк холдингіне еншілес ұйымды құруға немесе сатып алуға немесе банктің немесе банк холдингінің ұйымдардың капиталына қомақты қатысуына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немесе банк холдингінің еншілес ұйым құруына немесе сатып алуына рұқсат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Банкке және (немесе) банк холдингіне еншілес ұйымды құруға немесе сатып алуға, бас банктің күмәнді және үмітсіз активтерін сатып алатын еншілес ұйымды банктің құруына немесе сатып алуына, банктің және (немесе) банк холдингінің ұйымдардың капиталына қомақты қатысуға рұқсатты беру, сондай-ақ банктің және (немесе) банк холдингінің еншілес ұйымды құруға, сатып алуға, банктің және (немесе) банк холдингінің ұйымдардың капиталына қомақты қатысуына рұқсатты қайтарып алу қағидаларын бекіту туралы Қазақстан Республикасы Ұлттық Банкі Басқармасының 2017 жылғы 28 қаңтардағы № 24 қаулысы. Қазақстан Республикасының Әділет министрлігінде 2017 жылғы 27 сәуірде № 15050 болып тіркелген.</w:t>
            </w:r>
          </w:p>
        </w:tc>
      </w:tr>
      <w:tr>
        <w:trPr>
          <w:trHeight w:val="30" w:hRule="atLeast"/>
        </w:trPr>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лицензияны қайта ресімдеу үшін жүгінген кезде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бас банктің күмәнді және үмітсіз активтерін сатып алатын еншілес ұйым құруына немесе иеленуіне рұқсат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ң күмәнді және үмітсіз активтерін сатып алатын еншілес ұйымды банктің құруына немесе сатып алуына, банктің және (немесе) банк холдингінің ұйымдардың капиталына қомақты қатысуға рұқсатты беру, сондай-ақ банктің және (немесе) банк холдингінің еншілес ұйымды құруға, сатып алуға, банктің және (немесе) банк холдингінің ұйымдардың капиталына қомақты қатысуына рұқсатты қайтарып алу қағидаларын бекіту туралы Қазақстан Республикасы Ұлттық Банкі Басқармасының 2017 жылғы 28 қаңтардағы № 24 қаулысы. Қазақстан Республикасының Әділет министрлігінде 2017 жылғы 27 сәуірде № 15050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немесе банк холдингінің ұйымдар капиталына қомақты қатысуына рұқсат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Банктің күмәнді және үмітсіз активтерді сатып алатын, екінші деңгейдегі банктердің кредиттік портфельдерінің сапасын жақсартуға маманданатын ұйыммен бірлесіп құрылатын (сатып алынатын) ұйымның капиталына қомақты қатысуына рұқсат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(банк холдингін) ерікті түрде қайта ұйымдастыруға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Қосылу, қосылу, бөліну, бөлініп шығу, қайта құру нысанында банкті (банк холдингін) ерікті түрде қайта ұйымдастыруға рұқсат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(банк холдингін) ерікті түрде қайта ұйымдастыруға рұқсат беру не рұқсат беруден бас тарту, банкті ислам банкіне айналдыруға рұқсат беру және рұқсат беруден бас тарту, банктерді ерікті түрде таратуға рұқсат беру, сондай-ақ жеке тұлғалардың депозиттерін қайтару, оларды басқа банкке аудару қағидаларын бекіту туралы" Қазақстан Республикасының Қаржы нарығын реттеу және дамыту агенттігі Басқармасының 2020 жылғы 30 наурыздағы № 31 қаулысы. Нормативтік құқықтық актілері мемлекеттік тіркеу тізілімінде № 20241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ислам банкіне айналдыру нысанында ерікті түрде қайта ұйымдастыруға рұқсат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939.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01701008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ерікті түрде таратуға, Қазақстан Республикасының бейрезиденті- банкі филиалының қызметін ерікті түрде тоқтатуға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ерікті түрде таратуға рұқсаттар</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"Банкті (банк холдингін) ерікті түрде қайта ұйымдастыруға рұқсат беру не рұқсат беруден бас тарту, банкті ислам банкіне айналдыруға рұқсат беру және рұқсат беруден бас тарту, банктерді ерікті түрде таратуға рұқсат беру, сондай-ақ жеке тұлғалардың депозиттерін қайтару, оларды басқа банкке аудару қағидаларын бекіту туралы"</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 банкі филиалының қызметін ерікті түрде тоқтатуға рұқсат</w:t>
            </w:r>
          </w:p>
        </w:tc>
        <w:tc>
          <w:tcPr>
            <w:tcW w:w="0" w:type="auto"/>
            <w:gridSpan w:val="3"/>
            <w:vMerge/>
            <w:tcBorders>
              <w:top w:val="nil"/>
              <w:left w:val="single" w:color="cfcfcf" w:sz="5"/>
              <w:bottom w:val="single" w:color="cfcfcf" w:sz="5"/>
              <w:right w:val="single" w:color="cfcfcf" w:sz="5"/>
            </w:tcBorders>
          </w:tc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Қаржы нарығын реттеу және дамыту агенттігі Басқармасының 2020 жылғы 30 наурыздағы № 31 қаулысы. Нормативтік құқықтық актілерді мемлекеттік тіркеу тізілімінде № 20241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01702. Зейнетақы қорларының қызметі саласында рұқсат құжаттарын беру (лицензиялауды, тіркеуді, сертификаттауды қоса алғанда)</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Ерікті жинақтаушы зейнетақы қорын қайта ұйымдастыруға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Басқа ерікті жинақтаушы зейнетақы қорының (басқа ерікті жинақтаушы зейнетақы қорларының)қосылуы жүзеге асырылатын қызметке</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"Ерікті жинақтаушы зейнетақы қорын қайта ұйымдастыруға рұқсат беру және қосылатын ерікті жинақтаушы зейнетақы қорының ерікті зейнетақы жарналары есебінен зейнетақымен қамсыздандыру туралы шарттар бойынша зейнетақы активтері мен міндеттемелерін қайта ұйымдастырылған ерікті жинақтаушы зейнетақы қорына беру қағидаларын бекіту туралы" Қазақстан Республикасының Қаржы нарығын реттеу және дамыту агенттігі Басқармасының 2020 жылғы 30 наурыздағы № 39 қаулысы. Нормативтік құқықтық актілері мемлекеттік тіркеу тізілімінде № 20238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тұлғаның қосылуы жүзеге асырылатын</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Ерікті жинақтаушы зейнетақы қорын ерікті түрде таратуға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"Ерікті зейнетақы жарналарын тарту құқығымен инвестициялық портфельді басқаруға арналған лицензияны ерікті түрде қайтару, ерікті жинақтаушы зейнетақы қорларын ерікті түрде және мәжбүрлеп таратуын жүргізу, сондай-ақ ерікті зейнетақы жарналары есебінен зейнетақымен қамсыздандыру туралы шарттар бойынша зейнетақы активтері мен міндеттемелерін беру және ерікті жинақтаушы зейнетақы қорында ерікті зейнетақы жарналарын тарту құқығымен инвестициялық портфельді басқаруға арналған лицензияның және бағалы қағаздар нарығында басқа да қызмет түрлерін жүзеге асыруға арналған лицензияның негізінде жүзеге асырылатын қызмет бойынша міндеттемелердің және қолданыстағы шарттардың жоқ екендігін растайтын құжаттар тізбесін белгілеу қағидаларын бекіту туралы" Қазақстан Республикасының Қаржы нарығын реттеу және дамыту агенттігі Басқармасының 2020 жылғы 30 наурыздағы № 38 қаулысы. Нормативтік құқықтық актілері мемлекеттік тіркеу тізілімінде № 20220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 Сақтандыру қызметтері нарығы саласында рұқсат құжаттарын беру (лицензиялауды, тіркеуді, сертификаттауды қоса алғанда)</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Қазақстан Республикасының бейрезиденті-сақтандыру (қайта сақтандыру) ұйымының филиалын ашуға рұқсат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Құруға рұқсат сақтандыру (қайта сақтандыру) ұйымының</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"Ерікті жинақтаушы зейнетақы қорын қайта ұйымдастыруға рұқсат беру және қосылатын ерікті жинақтаушы зейнетақы қорының ерікті зейнетақы жарналары есебінен зейнетақымен қамсыздандыру туралы шарттар бойынша зейнетақы активтері мен міндеттемелерін қайта ұйымдастырылған ерікті жинақтаушы зейнетақы қорына беру қағидаларын бекіту туралы" Қазақстан Республикасының Қаржы нарығын реттеу және дамыту агенттігі Басқармасының 2020 жылғы 30 наурыздағы № 39 қаулысы. Нормативтік құқықтық актілері мемлекеттік тіркеу тізілімінде № 20238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бейрезиденті-сақтандыру (қайта сақтандыру) ұйымының филиалын ашу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"Өмірді сақтандыру" саласы бойынша сақтандыру қызметін жүзеге асыруға немесе исламдық сақтандыру қызметін жүзеге асыру құқығына лицензия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Жаңадан құрылған сақтандыру (қайта сақтандыру) ұйымының, Қазақстан Республикасының бейрезиденті-сақтандыру (қайта сақтандыру) ұйымының ашық филиалының сақтандыру (қайта сақтандыру) қызметін жүзеге асыруына лицензия алу үшін</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рұқсат беру қағидаларын және шарттарын, сондай-ақ сақтандыру (қайта сақтандыру) ұйымын құруға рұқсат алу үшін ұсынылатын құжаттардың мазмұнына қойылатын талаптарды, Сақтандыру (қайта сақтандыру) қызметін және сақтандыру брокерінің қызметін лицензиялау қағидаларын, сондай-ақ лицензия алу үшін ұсынылатын құжаттардың мазмұнына қойылатын талаптарды бекіту туралы" Қазақстан Республикасы Қаржы нарығын және Қаржы ұйымдарын реттеу мен қадағалау агенттігі Басқармасының 2007 жылғы 30 сәірдегі № 122 қаулысы. Нормативтік құқықтық актілерді мемлекеттік тіркеу тізілімінде № 4731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Сақтандырудың қосымша сыныптары бойынша лицензия алу үшін</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"Өмірді сақтандыру" саласында қайта сақтандыру жөніндегі қызметті жүзеге асыруға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949.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қызметі туралы" ҚР Заңының 6-бабы 2-тармағының 3) тармақшасында көрсетілген сыныпты қоспағанда, өмірді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білім беру жинақтау жүйесі шеңберінде өмірді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қызметі туралы" ҚР Заңының 6-бабы 2-тармағының 4) тармақшасында көрсетілген сыныпты қоспағанда, аннуитеттік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Зейнетақы аннуитеттік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Телнұсқа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сақтандыру" саласы бойынша сақтандыру (қайта сақтандыру) қызметін немесе исламдық сақтандыру (қайта сақтандыру) қызметін жүзеге асыру құқығына лицензия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Жаңадан құрылған сақтандыру (қайта сақтандыру) ұйымының, Қазақстан Республикасының бейрезиденті-сақтандыру (қайта сақтандыру) ұйымының ашық филиалының сақтандыру (қайта сақтандыру) қызметін жүзеге асыруына лицензия алу үшін</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рұқсат беру қағидаларын және шарттарын, сондай-ақ сақтандыру (қайта сақтандыру) ұйымын құруға рұқсат алу үшін ұсынылатын құжаттардың мазмұнына қойылатын талаптарды, Сақтандыру (қайта сақтандыру) қызметін және сақтандыру брокерінің қызметін лицензиялау қағидаларын, сондай-ақ лицензия алу үшін ұсынылатын құжаттардың мазмұнына қойылатын талаптарды бекіту туралы" Қазақстан Республикасы Қаржы нарығын және Қаржы ұйымдарын реттеу мен қадағалау агенттігі Басқармасының 2007 жылғы 30 сәірдегі № 122 қаулысы. Нормативтік құқықтық актілерді мемлекеттік тіркеу тізілімінде № 4731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Жазатайым оқиғалардан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Ауру жағдайына арналған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көлігін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959.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Теміржол көлігін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көлігін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көлігін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Жүктерді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қызметі туралы" Қазақстан Республикасы Заңының 6-бабы 3-тармағының 3), 4), 5), 6), 6-1) және 7) тармақшаларында көрсетілген сыныптарды қоспағанда, мүлікті нұқсаннан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Автомобиль көлігі иелерінің азаматтық-құқықтық жауапкершілігін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Әуе көлігі иелерінің азаматтық-құқықтық жауапкершілігін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Су көлігі иелерінің азаматтық-құқықтық жауапкершілігін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қызметі туралы" Қазақстан Республикасы Заңының 6-бабы 3-тармағының 9), 10), 11), 11-1) және 11-2) тармақшаларында көрсетілген сынып-тарды қоспағанда, азаматтық-құқықтық жауапкершілікті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тұлғалардың қарыздарын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969.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Ипотекалық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Кепілдіктер мен кепілгерліктерді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қызметі туралы" Қазақстан Республикасы Заңының 6-бабы 3-тармағының 13), 14), 15) және 16) тармақшаларында көрсетілген сыныптарды қоспағанда, қаржы ұйымдарының залалдарын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Өзге де қаржылық залалдардан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Титулдық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шығыстарын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 иелерінің азаматтық-құқықтық жауапкершілігін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Кәсіби жауапкершілікті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Сақтандырудың қосымша сыныптары бойынша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"Жалпы сақтандыру" саласында қайта сақтандыру жөніндегі қызметті жүзеге асыруға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Телнұсқа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заңдарында белгіленген және сақтандырудың жекелеген сыныптары болып табылатын міндетті сақтандырудың түрлеріне немесе Қазақстан Республикасының заңдарында белгіленген және сақтандырудың жекелеген сыныптары болып табылатын міндетті сақтандырудың түрлері бойынша исламдық сақтандыру қызметін жүзеге асыру құқығына лицензия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құралдары иелерінің азаматтық-құқықтық жауапкершілігін міндетті сақтандыру</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рұқсат беру қағидаларын және шарттарын, сондай-ақ сақтандыру (қайта сақтандыру) ұйымын құруға рұқсат алу үшін ұсынылатын құжаттардың мазмұнына қойылатын талаптарды, Сақтандыру (қайта сақтандыру) қызметін және сақтандыру брокерінің қызметін лицензиялау қағидаларын, сондай-ақ лицензия алу үшін ұсынылатын құжаттардың мазмұнына қойылатын талаптарды бекіту туралы" Қазақстан Республикасы Қаржы нарығын және Қаржы ұйымдарын реттеу мен қадағалау агенттігі Басқармасының 2007 жылғы 30 сәірдегі № 122 қаулысы. Нормативтік құқықтық актілері мемлекеттік тіркеу тізілімінде № 4731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Тасымалдаушының жолаушылар алдындағы азаматтық-құқықтық жауапкершілігін міндетті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Жекеше нотариустардың азаматтық-құқықтық жауапкершiлiгiн мiндеттi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Аудиторлық ұйымдардың азаматтық-құқықтық жауапкершiлiгін мiндеттi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Туристі міндетті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Қызметi үшiншi тұлғаларға зиян келтiру қаупiмен байланысты объектiлер иелерiнiң азаматтық-құқықтық жауапкершiлiгiн мiндеттi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Қызметкер еңбек (қызметтік) міндеттерін атқарған кезде оны жазатайым оқиғалардан міндетті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989.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Мiндетті экологиялық сақтандыру</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Жаңадан құрылған сақтандыру (қайта сақтандыру) ұйымының, Қазақстан Республикасының бейрезиденті-сақтандыру (қайта сақтандыру) ұйымының ашық филиалының сақтандыру (қайта сақтандыру) қызметін жүзеге асыруына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сақтандырудың қосымша сыныптары бойынша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Телнұсқа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міндетті сақтандырудың түрлері бойынша қайта сақтандыру бойынша қызметті жүзеге асыруға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сақтандыру жөніндегі қызметке немесе исламдық қайта сақтандыру жөніндегі қызметті жүзеге асыру құқығына лицензия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Қайта сақтандыру жөніндегі қызметті жүзеге асыру құқығына лицензия алу үшін</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рұқсат беру қағидаларын және шарттарын, сондай-ақ сақтандыру (қайта сақтандыру) ұйымын құруға рұқсат алу үшін ұсынылатын құжаттардың мазмұнына қойылатын талаптарды, Сақтандыру (қайта сақтандыру) қызметін және сақтандыру брокерінің қызметін лицензиялау қағидаларын, сондай-ақ лицензия алу үшін ұсынылатын құжаттардың мазмұнына қойылатын талаптарды бекіту туралы"Қазақстан Республикасы Қаржы нарығын және Қаржы ұйымдарын реттеу мен қадағалау агенттігі Басқармасының 2007 жылғы 30 сәірдегі № 122 қаулысы. Нормативтік құқықтық актілері мемлекеттік тіркеу тізілімінде № 4731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Телнұсқа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брокерінің қызметін жүзеге асыру құқығына лицензия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Құқығына лицензия алу үшін сақтандыру брокерінің қызметін жүзеге асыру сақтандыру брокері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құруға рұқсат беру қағидаларын және шарттарын, сондай-ақ сақтандыру (қайта сақтандыру) ұйымын құруға рұқсат алу үшін ұсынылатын құжаттардың мазмұнына қойылатын талаптарды, Сақтандыру (қайта сақтандыру) қызметін және сақтандыру брокерінің қызметін лицензиялау қағидаларын, сондай-ақ лицензия алу үшін ұсынылатын құжаттардың мазмұнына қойылатын талаптарды бекіту туралы" Қазақстан Республикасы Қаржы нарығын және Қаржы ұйымдарын реттеу мен қадағалау агенттігі Басқармасының 2007 жылғы 30 сәірдегі № 122 қаулысы. Нормативтік құқықтық актілері мемлекеттік тіркеу тізілімінде № 4731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999.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бейрезиденті-сақтандыру брокерінің жаңадан ашылған филиалының сақтандыру брокерінің қызметін жүзеге асыру құқығына лицензия алу үшін</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Брокерлік қызметтің қосымша түрін жүзеге асыру құқығына лицензия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Телнұсқа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ұйымының және (немесе) сақтандыру холдингінің еншілес ұйымды құруына немесе иеленуіне, сақтандыру (қайта сақтандыру) ұйымының және (немесе) сақтандыру холдингінің ұйымдардың капиталына қомақты қатысуына рұқсат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Еншілес ұйымды құруға немесе сатып алуға рұқсат алу үшін</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ұйымына және (немесе) сақтандыру холдингіне еншілес ұйымды құруға немесе иеленуге, ұйымдардың капиталына қомақты қатысуға рұқсат беру, еншілес ұйымды құруға, сатып алуға, ұйымдардың капиталына қомақты қатысуға рұқсатты кері қайтарып алу қағидаларын, сондай-ақ еншілес ұйымды құруға немесе иеленуге рұқсат алу үшін қажетті құжаттарға қойылатын талаптарды, Сақтандыру (қайта сақтандыру) ұйымының және (немесе) сақтандыру холдингінің ұйымдардың капиталына қомақты қатысуына рұқсат алуға өтініштің мазмұнына қойылатын талаптарды бекіту туралы" Қазақстан Республикасы Ұлттық Банкі Басқармасының 2012 жылғы 26 наурыздағы № 129 қаулысы. Нормативтік құқықтық актілері мемлекеттік тіркеу тізілімінде № 7619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Ұйымдардың капиталына қомақты қатысуға рұқсат алу үшін</w:t>
            </w:r>
          </w:p>
        </w:tc>
        <w:tc>
          <w:tcPr>
            <w:tcW w:w="0" w:type="auto"/>
            <w:gridSpan w:val="2"/>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және сақтандыру холдингін ерікті қайта ұйымдастыруға рұқсат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ұйымының (сақтандыру холдингінің) өз еркімен қайта ұйымдастырылуына рұқсат беру не аталған рұқсатты беруден бас тарту қағидаларын бекіту туралы" Қазақстан Республикасының Ұлттық Банкі Басқармасының 2012 жылғы 24 ақпандағы № 54 қаулысы. Нормативтік құқықтық актілері мемлекеттік тіркеу тізілімінде № 7542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ұйымын ерікті таратуға, Қазақстан Республикасының бейрезидент-сақтандыру (қайта сақтандыру) ұйымы филиалының қызметін ерікті түрде тоқтатуға рұқсат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сақтандыру (қайта сақтандыру) ұйымын ерікті таратуға рұқсат алу үшін жүгінген кезде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(қайта сақтандыру) ұйымдарының өз еркімен таратылуына рұқсат беру не аталған рұқсатты беруден бас тарту қағидаларын бекіту туралы" Қазақстан Республикасының Қаржы нарығын реттеу және дамыту агенттігі Басқармасының 2020 жылғы 30 наурыздағы № 44 қаулысы. Нормативтік құқықтық актілерді мемлекеттік тіркеу тізілімінде № 20254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Қазақстан Республикасының бейрезиденті-сақтандыру (қайта сақтандыру) ұйымы филиалының қызметін ерікті түрде тоқтатуға рұқсат алу үшін жүгінген кезде</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01703010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бейрезиденті-сақтандыру брокерінің филиалын ашуға рұқсат беру</w:t>
            </w:r>
          </w:p>
        </w:tc>
        <w:tc>
          <w:tcPr>
            <w:tcW w:w="0" w:type="auto"/>
            <w:gridSpan w:val="5"/>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 Қаржы нарығы мен қаржы ұйымдарын мемлекеттік реттеу, бақылау және қадағалау саласындағы өзге де мемлекеттік көрсетілетін қызметтер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1009.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Қолма-қол шетел валютасымен айырбастау операцияларына уәкілетті ұйымдарға берілетін лицензия</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Қолма-қол шетел валютасымен айырбастау операцияларына лицензия және лицензияға қосымша алу үшін</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ҰБ</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Республикасында қолма-қол шетел валютасымен айырбастау операцияларын жүзеге асыру қағидаларын бекіту туралы" Қазақстан Республикасының Ұлттық Банкі Басқармасының 2019 жылғы 4 сәуірдегі № 49 қаулысы. Нормативтік құқықтық актілері мемлекеттік тіркеу тізілімінде № 18545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Қосымша айырбастау пунктін ашу кезінде жарамды лицензияға қосымшаны алу үшін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 оған қосымшаны қайта ресімдеу үшін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Лицензияға қосымшаны қайта ресімдеу үшін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 ұйымдарының, Қазақстан Республикасының бейрезиденті-банктері филиалдарының, Қазақстан Республикасының бейрезиденті-сақтандыру (қайта сақтандыру) ұйымдары филиалдарының, Қазақстан Республикасының бейрезиденті-сақтандыру брокерлері филиалдарының, банк, сақтандыру холдингтерінің, "Сақтандыру төлемдеріне кепілдік беру қоры" акционерлік қоғамының басшы қызметкерлерін тағайындауға (сайлауға) келісім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 секторында басшы қызметкерлерді тағайындауға (сайлауға) келісім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бейрезидент-банктері филиалдарының, Қазақстан Республикасының бейрезидент-сақтандыру (қайта сақтандыру) ұйымдары филиалдарының, Қазақстан Республикасының бейрезидент-сақтандыру брокерлері филиалдарының басшы қызметкерлеріне қойылатын талаптарды, мінсіз іскерлік беделінің болмауы өлшемшарттарын қоса алғанда, қаржы ұйымдарының, Қазақстан Республикасының бейрезидент-банктері филиалдарының, Қазақстан Республикасының бейрезидент-сақтандыру (қайта сақтандыру) ұйымдары филиалдарының, Қазақстан Республикасының бейрезидент-сақтандыру брокерлері филиалдарының банк, сақтандыру холдингтерінің, "Сақтандыру төлемдеріне кепілдік беру қоры" акционерлік қоғамының басшы қызметкерлерін тағайындауға (сайлауға) келісім беру қағидаларын және келісім алу үшін қажетті құжаттар тізбесін бекіту туралы" Қазақстан Республикасының Қаржы нарығын реттеу және дамыту агенттігі Басқармасының 2020 жылғы 30 наурыздағы № 43 қаулысы. Нормативтік құқықтық актілерді мемлекеттік тіркеу тізілімінде № 20248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сақтандыру секторында басшы қызметкерлерді тағайындауға (сайлауға)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бағалы қағаздар нарығында басшы қызметкерлерді тағайындауға (сайлауға) келісім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Жарияланған акциялар шығарылымын мемлекеттік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Жарияланған акциялар шығарылымын мемлекеттік тіркеу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"Жарияланған акциялар шығарылымын мемлекеттік тіркеу, акциялар шығарылымы проспектісіне өзгерістерді және (немесе) толықтыруларды тіркеу,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бекіту, жарияланған акциялар шығарылымының күшін жою қағидаларын, Жарияланған акциялар шығарылымын мемлекеттік тіркеу, акциялар шығарылымы проспектісіне өзгерістерді және (немесе) толықтыруларды тіркеу,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бекіту үшін құжаттарға қойылатын талаптарды, Жарияланған акциялар шығарылымының күшін жоюға арналған құжаттардың тізбесін және оларға қойылатын талаптарды, Акциялар шығарылымының проспектісін, акциялар шығарылымының проспектісіне өзгерістерді және (немесе) толықтыруларды,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жасау және ресімдеу қағидаларын бекіту туралы" Қазақстан Республикасының Қаржы нарығын реттеу және дамыту агенттігі Басқармасының 2020 жылғы 30 наурыздағы № 42 қаулысы. Нормативтік құқықтық актілерді мемлекеттік тіркеу тізілімінде № 20223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Акциялар шығару проспектісіне өзгерістер және (немесе) толықтырулар енгізу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емес облигациялар шығарылымын мемлекеттік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облигациялар шығарылымы</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 утверждении Правил государственной регистрации выпуска негосударственных облигаций (облигационной программы), регистрации изменений и (или) дополнений в проспект выпуска негосударственных облигаций (проспект облигационной программы), частный меморандум, представления и рассмотрения уведомления об итогах погашения негосударственных облигаций, аннулирования выпуска негосударственных облигаций, Требований к документам для государственной регистрации выпуска негосударственных облигаций (облигационной программы), регистрации изменений и (или) дополнений в проспект выпуска негосударственных облигаций (проспект облигационной программы), частный меморандум, рассмотрения уведомления об итогах погашения негосударственных облигаций, Перечня документов для аннулирования выпуска негосударственных облигаций и требований к ним, Правил составления и оформления проспекта выпуска негосударственных облигаций (проспекта облигационной программы), изменений и (или) дополнений в проспект выпуска негосударственных облигаций (проспект облигационной программы), уведомления об итогах погашения негосударственных облигаций Постановление Правления Национального Банка Республики Казахстан от 29 октября 2018 года № 248. Зарегистрировано в Министерстве юстиции Республики Казахстан 7 декабря 2018 года № 17884.</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облигациялық бағдарлама</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көрсетілетін қызметті алушы бір мезгілде ұсынған облигациялық бағдарлама мен облигациялық бағдарлама шегінде облигациялардың бірінші шығарылымы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уәкілетті орган тіркеген облигациялық бағдарлама шегінде облигациялардың шығарылымы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айналым мерзімі 12 (он екі) айдан аспайтын облигациялар шығарылымы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орналастыруға жататын облигациялар шығарылымы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уәкілетті орган тіркеген облигациялық бағдарлама шегінде жеке орналастыруға жататын облигациялардың шығарылымы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емес облигациялар шығару проспектісіне (облигациялық бағдарлама проспектісіне) өзгерістер және (немесе) толықтырулар енгізу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меморандумға өзгерістер және (немесе) толықтырулар енгізу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пай қорлары пайларының шығарылымын мемлекеттік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пай қорларының пайларын шығаруды мемлекеттік тіркеу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пай қоры пайларының шығарылымын мемлекеттік тіркеу қағидаларын бекіту туралы" Қазақстан Республикасының Қаржы нарығын реттеу және дамыту агенттігі Басқармасының 2020 жылғы 19 қазандағы № 101 қаулысы. Нормативтік құқықтық актілерді мемлекеттік тіркеу тізілімінде № 21508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пай қорының ережесіне өзгерістер және (немесе) толықтырулар енгізу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Акцияларды орналастыру қорытындылары туралы есепті бекіту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Акцияларды орналастыру қорытындылары туралы есепті бекіту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"Жарияланған акциялар шығарылымын мемлекеттік тіркеу, акциялар шығарылымы проспектісіне өзгерістерді және (немесе) толықтыруларды тіркеу,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бекіту, жарияланған акциялар шығарылымының күшін жою қағидаларын, Жарияланған акциялар шығарылымын мемлекеттік тіркеу, акциялар шығарылымы проспектісіне өзгерістерді және (немесе) толықтыруларды тіркеу,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бекіту үшін құжаттарға қойылатын талаптарды, Жарияланған акциялар шығарылымының күшін жоюға арналған құжаттардың тізбесін және оларға қойылатын талаптарды, Акциялар шығарылымының проспектісін, акциялар шығарылымының проспектісіне өзгерістерді және (немесе) толықтыруларды, акционерлік қоғамның акцияларын орналастыру қорытындылары туралы есепті, акционерлік қоғамның орналастырылған акцияларының бір түрін осы акционерлік қоғам акцияларының басқа түріне айырбастау туралы есепті жасау және ресімдеу қағидаларын бекіту туралы" Қазақстан Республикасының Қаржы нарығын реттеу және дамыту агенттігі Басқармасының 2020 жылғы 30 наурыздағы № 42 қаулысы. Нормативтік құқықтық актілерді мемлекеттік тіркеу тізілімінде № 20223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Акционерлік қоғамның орналастырылған акцияларының бір түрін осы акционерлік қоғам акцияларының басқа түріне айырбастау туралы есепті бекіту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Акцияларды орналастыру қорытындылары туралы есепке акцияларды бөлшектеуге байланысты енгізілетін өзгерістерді ақпарат үшін қабылдау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Кредиттік бюро қызметін жүзеге асыру құқығына рұқсат және кредиттік тарихтардың деректер базасын, пайдаланылатын ақпараттық жүйелерді қорғау және олардың сақталуын қамтамасыз ету жөніндегі кредиттік бюроға және үй-жайларға қойылатын талаптарға кредиттік бюроның сәйкестігі туралы актіні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"Кредиттік бюро қызметін жүзеге асыру құқығына рұқсат және кредиттік тарихтардың деректер базасын, пайдаланылатын ақпараттық жүйелерді қорғау және олардың сақталуын қамтамасыз ету жөніндегі кредиттік бюроға және үй-жайларға қойылатын талаптарға кредиттік бюроның сәйкестігі туралы актіні беру қағидаларын бекіту туралы" Қазақстан Республикасының Қаржы нарығын реттеу және дамыту агенттігі Басқармасының 2020 жылғы 30 наурыздағы № 32 қаулысы. Нормативтік құқықтық актілері мемлекеттік тіркеу тізілімінде № 20239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Актуарлық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Актуарлық қызметті жүзеге асыруға лицензия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"Актуарийлерді оқытудың ең қысқа міндетті бағдарламасын, халықаралық актуарийлер қауымдастықтарының тізбесін және оларға қойылатын талаптарды, Міндетті актуарлық қорытындының мазмұнына және табыс етілу тәртібіне қойылатын талаптарды, Актуарийдің біліктілігін растауға қойылатын талаптарды, Сақтандыру (қайта сақтандыру) ұйымының штатында тұрған актуарийдің қызметін тексеру үшін тәуелсіз актуарийді тарту, тәуелсіз актуарийдің сақтандыру (қайта сақтандыру) ұйымының штатында тұрған актуарий жүргізген есептеулердің шынайылығын тексеру нәтижелерін жіберу қағидаларын және мерзімдерін, Сақтандыру нарығындағы актуарлық қызметті жүзеге асыру құқығына лицензия беру қағидаларын, Тестілеу өткізу қағидаларын бекіту туралы"Қазақстан Республикасы Ұлттық Банкі Басқармасының 2018 жылғы 27 тамыздағы № 191 қаулысы. Нормативтік құқықтық актілері мемлекеттік тіркеу тізілімінде № 17618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Лицензияның телнұсқасын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Бағалы қағаздар рыногындағы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Брокерлік қызмет:</w:t>
            </w:r>
          </w:p>
          <w:p>
            <w:pPr>
              <w:spacing w:after="20"/>
              <w:ind w:left="20"/>
              <w:jc w:val="both"/>
            </w:pPr>
            <w:r>
              <w:rPr>
                <w:rFonts w:ascii="Times New Roman"/>
                <w:b w:val="false"/>
                <w:i w:val="false"/>
                <w:color w:val="000000"/>
                <w:sz w:val="20"/>
              </w:rPr>
              <w:t>
1) нақтылы ұстаушы ретінде клиенттердің шоттарын жүргізу құқығымен;</w:t>
            </w:r>
          </w:p>
          <w:p>
            <w:pPr>
              <w:spacing w:after="20"/>
              <w:ind w:left="20"/>
              <w:jc w:val="both"/>
            </w:pPr>
            <w:r>
              <w:rPr>
                <w:rFonts w:ascii="Times New Roman"/>
                <w:b w:val="false"/>
                <w:i w:val="false"/>
                <w:color w:val="000000"/>
                <w:sz w:val="20"/>
              </w:rPr>
              <w:t>
2) клиенттердiң шоттарын жүргiзу құқығынсыз.</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"Бағалы қағаздар нарығында кәсіби қызмет түрлерін жүзеге асыруға лицензияларды беру, оларды тоқтата тұру және олардан айыру қағидаларын бекіту туралы" Қазақстан Республикасының Қаржы нарығын реттеу және дамыту агенттігі Басқармасының 2020 жылғы 30 наурыздағы № 40 қаулысы. Нормативтік құқықтық актілері мемлекеттік тіркеу тізілімінде № 20226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Дилерлік қызмет</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Инвестициялық портфельді басқару жөніндегі қызмет:</w:t>
            </w:r>
          </w:p>
          <w:p>
            <w:pPr>
              <w:spacing w:after="20"/>
              <w:ind w:left="20"/>
              <w:jc w:val="both"/>
            </w:pPr>
            <w:r>
              <w:rPr>
                <w:rFonts w:ascii="Times New Roman"/>
                <w:b w:val="false"/>
                <w:i w:val="false"/>
                <w:color w:val="000000"/>
                <w:sz w:val="20"/>
              </w:rPr>
              <w:t>
1) ерікті зейнетақы жарналарын (ерікті жинақтаушы зейнетақы қоры) тарту құқығымен;</w:t>
            </w:r>
          </w:p>
          <w:p>
            <w:pPr>
              <w:spacing w:after="20"/>
              <w:ind w:left="20"/>
              <w:jc w:val="both"/>
            </w:pPr>
            <w:r>
              <w:rPr>
                <w:rFonts w:ascii="Times New Roman"/>
                <w:b w:val="false"/>
                <w:i w:val="false"/>
                <w:color w:val="000000"/>
                <w:sz w:val="20"/>
              </w:rPr>
              <w:t>
2) ерікті зейнетақы жарналарын тарту құқығынсыз.</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1039.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Кастодиандық қызмет</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Трансфер-агенттік қызмет</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Бағалы қағаздармен және өзге де қаржы құралдарымен жасалатын сауданы ұйымдастыру жөніндегі қызмет</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 құралдарымен мәмілелер бойынша клирингтік қызмет</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Лицензияның телнұсқасын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Ұлттық Банкінде есептік тіркеуден өткен төлем ұйымдарының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ҰБ</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 ұйымдарының қызметін ұйымдастыру қағидаларын бекіту туралы" Қазақстан Республикасы Ұлттық Банкі Басқармасының 2016 жылғы 31 тамыздағы № 215 қаулысы. Нормативтік құқықтық актілері мемлекеттік тіркеу тізілімінде № 14347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 ұйымдарын ерікті түрде қайта ұйымдастыруды (біріктіруді, қосуды, бөлуді, бөліп шығаруды, қайта құруды) жүргізуге келісім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ҰБ</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"Төлем ұйымдарының қызметін ұйымдастыру қағидаларын бекіту туралы" Қазақстан Республикасы Ұлттық Банкі Басқармасының 2016 жылғы 31 тамыздағы № 215 қаулысы. Нормативтік құқықтық актілері мемлекеттік тіркеу тізілімінде № 14347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Коллекторлық агенттіктерді есептік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"Есептік тіркеуден өту және коллекторлық агенттіктердің тізілімін жүргізу қағидаларын бекіту туралы" Қазақстан Республикасының Қаржы нарығын реттеу және дамыту агенттігі Басқармасының 2020 жылғы 30 наурыздағы № 49 қаулысы. Нормативтік құқықтық актілері мемлекеттік тіркеу тізілімінде № 20269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1049.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Айрықша қызметі банкноттарды, монеталар мен құндылықтарды инкассациялау болып табылатын заңды тұлғаларға берілетін лицензия</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ҰБ</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"Банкноттарды, монеталарды және құндылықтарды инкассациялау айрықша қызметі болып табылатын заңды тұлғаларға лицензия беру қағидаларын бекіту туралы" Қазақстан Республикасы Ұлттық Банкі Басқармасының 2019 жылғы 8 қарашадағы № 176 қаулысы. Нормативтік құқықтық актілері мемлекеттік тіркеу тізілімінде № 19612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Лицензияның телнұсқасын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Микроқаржылық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ҚНРДА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"Микроқаржылық қызметті лицензиялау қағидаларын, микроқаржылық қызметті жүзеге асыруға арналған біліктілік талаптарын және оларға сәйкестікті растайтын құжаттардың тізбесін бекіту туралы" Қазақстан Республикасының Қаржы нарығын реттеу және дамыту агенттігі Басқармасының 2020 жылғы 23 қарашадағы № 108 қаулысы. Нормативтік құқықтық актілерді мемлекеттік тіркеу тізілімінде № 21731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Лицензияның телнұсқасын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01704019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Банкке айырбастау нысанында микроқаржы ұйымын ерікті қайта ұйымдастыруға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ҚРНДА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 Кеден ісі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01801001</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 Кеден ісі саласындағы мемлекеттік көрсетілетін қызметтер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Авторлық құқық пен сабақтас құқық объектілерін, тауар белгілерін, қызмет көрсету белгілері мен тауарлардың шығарылған жерлерінің атауларын зияткерлік меншік объектілерінің кедендік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Уәкілетті экономикалық операторлардың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 өкілдерінің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Кедендік тасымалдаушылардың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Тауардың шығарылған жері туралы алдын ала шешім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Тауарларды жіктеу туралы алдын ала шешім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Белгілі бір уақыт кезеңі ішінде әртүрлі тауар партияларымен әкелінуі болжанатын, құрастырылмаған немесе бөлшектелген түрдегі, оның ішінде жинақталмаған немесе жасалып бітпеген түрдегі тауарды сыныптау туралы шешім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Тауарларды кедендік тазарту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кірістер органдары лауазымды тұлғаларының тауарларды кедендік тазартуды жасау қағидаларын бекіту туралы"Қазақстан Республикасы Қаржы министрінің 2018 жылғы 26 қаңтардағы № 73 бұйрығы. Нормативтік құқықтық актілерді мемлекеттік тіркеу тізілімінде № 16346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тасымалдау көлік құралын кедендік пломбалар мен мөрлер салынған тауарларды тасымалдауға жіберу туралы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Уақытша сақтау орындары иелерінің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Бажсыз сауда дүкендері иелерінің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Өз тауарларын сақтау қоймалары иелерінің тізіліміне енгізу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Кедендік баждарды, салықтарды, арнайы, демпингке қарсы, өтем баждарды төлеу жөніндегі міндеттерді орындауды, сондай-ақ кеден ісі саласында қызметін жүзеге асыратын заңды тұлғаның және (немесе) уәкілетті экономикалық оператордың міндеттерінің орындалуын қамтамасыз етуді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"Кедендік баждарды, салықтарды, арнайы, демпингке қарсы, өтем баждарды төлеу жөніндегі міндеттерді орындауды қамтамасыз етудің, сондай-ақ кеден ісі саласында қызметін жүзеге асыратын заңды тұлғаның және (немесе) уәкілетті экономикалық оператордың міндеттерінің орындалуын қамтамасыз етудің кейбір мәселелері туралы" Қазақстан Республикасы Қаржы министрінің 26 ақпандағы № 294. Нормативтік құқықтық актілері мемлекеттік тіркеу тізілімінде № 16600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1069.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Кедендік әкелу баждарын төлеу мерзімдерін өзгерту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"Кедендік әкелу баждарын төлеуді кейінге қалдыруды немесе бөліп төлеуді ұсыну үшін негіздемелердің растау қағидаларын және кедендік әкелу баждарын төлеуді кейінге қалдыруды немесе бөліп төлеуді беру немесе оны беруден бас тарту туралы шешімнің нысандарын бекіту туралы" Қазақстан Республикасы Қаржы министрінің 2018 жылғы 14 ақпандағы № 180. Нормативтік құқықтық актілері мемлекеттік тіркеу тізілімінде а № 16603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Көлік құралына арналған кедендік декларацияны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шiлдедегi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Жолаушылар кедендік декларациясын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шiлдедегi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01801017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Транзиттік декларацияны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міндетін атқарушының 2020 жылғы 10 шiлдедегi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20955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 Қауіпсіздік, қорғаныс және сот әділдігі</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01901001</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 Қауіпсіздік, сот әділдігі және қорғаныс саласында рұқсат құжаттарын беру (лицензиялауды, тіркеуді, сертификаттауды қоса алғанда)</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әзірлеу, жасау, жөндеу, сату, коллекцияға жинау, экспонаттау жөніндегі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әзірлеу жөніндегі қызметті жүзеге асыруға лицензия</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өндіру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жөндеу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сату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коллекциялау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 экспонаттау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1079.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 мен олар қолданылып жасалған бұйымдарды әзірлеу, жасау, сату, пайдалану жөніндегі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 мен олар қолданылып жасалған бұйымдарды әзірлеу жөніндегі қызметті жүзеге асыруға лицензия</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 мен олар қолданылып жасалған бұйымдарды өндіру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 мен олар қолданылып жасалған бұйымдарды сату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 мен олар қолданылып жасалған бұйымдарды пайдалану жөніндегі қызметті жүзеге асыруға лицензия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01901004</w:t>
            </w:r>
          </w:p>
          <w:p>
            <w:pPr>
              <w:spacing w:after="20"/>
              <w:ind w:left="20"/>
              <w:jc w:val="both"/>
            </w:pPr>
            <w:r>
              <w:rPr>
                <w:rFonts w:ascii="Times New Roman"/>
                <w:b w:val="false"/>
                <w:i w:val="false"/>
                <w:color w:val="000000"/>
                <w:sz w:val="20"/>
              </w:rPr>
              <w:t>
01901005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Жедел-іздестіру іс-шараларын жүргізуге арналған арнайы техникалық құралдарды әзірлеу, өндіру, жөндеу және өткізу жөніндегі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Жедел-іздестіру іс-шараларын жүргізуге арналған арнайы техникалық құралдарды әзірлеу, өндіру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Жедел-іздестіру іс-шараларын жүргізуге арналған арнайы техникалық құралдарды жөндеу және өткізу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 криптографиялық қорғау құралдарын әзірлеуге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 таралып кететін техникалық арналарды және жедел-іздестіру іс-шараларын жүргізуге арналған арнайы техникалық құралдарды анықтау бойынша қызметтер көрсетуге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Үшінші елдермен сауда-саттықта тарифтік емес реттеу шаралары қолданылатын ақпаратты жасырын алуға арналған арнайы техникалық құралдарды әкелуге, әкетуге және транзитіне қорытынды (рұқсат беру құжатын)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Үшінші елдермен сауда-саттықта тарифтік емес реттеу шаралары қолданылатын шифрлау (криптографиялық) құралдарын әкелуге, әкетуге және транзитіне қорытынды (рұқсат беру құжатын)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1089.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Күзет қызметімен айналысу құқығына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Күзет қызметтерінің барлық түрі, оның ішінде террористік тұрғыдан осал объектілерді күзету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"Күзет қызметі саласындағы мемлекеттік қызмет көрсету қағидаларын бекіту туралы"Қазақстан Республикасы Ішкі істер министрінің 2020 жылғы 28 наурыздағы № 261 бұйрығы. Нормативтік құқықтық актілері мемлекеттік тіркеу тізілімінде № 20224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Террористік тұрғыдан осал объектілерді күзетуді қоспағанда, күзет қызметтерінің барлық түрі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Уәкілетті органның жеке күзет ұйымында басшы және күзетші лауазымдарын атқаратын жұмыскерлерді даярлау және олардың біліктілігін арттыру жөніндегі арнайы оқу орталығын айқындауы</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"Күзет қызметі саласындағы мемлекеттік қызмет көрсету қағидаларын бекіту туралы" Қазақстан Республикасы Ішкі істер министрінің 2020 жылғы 28 наурыздағы № 261 бұйрығы. Нормативтік құқықтық актілері мемлекеттік тіркеу тізілімінде № 20224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компанияның күзет ұйымын құруын уәкілетті органмен келісу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"Күзет қызметі саласындағы мемлекеттік қызмет көрсету қағидаларын бекіту туралы"Қазақстан Республикасы Ішкі істер министрінің 2020 жылғы 28 наурыздағы № 261 бұйрығы. Нормативтік құқықтық актілері мемлекеттік тіркеу тізілімінде № 20224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қарудың және оған патрондардың, сондай-ақ конструкциясы жағынан қаруға ұқсас бұйымдардың криминалистикалык талаптарға сәйкестігіне қорытынды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қарудың және оған патрондардың криминалистік талаптарға сәйкестігіне қорытынды беру" мемлекеттік қызмет көрсету қағидаларын бекіту туралы"Қазақстан Республикасы Ішкі істер министрінің 2020 жылғы 18 наурыздағы № 224 бұйрығы. Нормативтік құқықтық актілері мемлекеттік тіркеу тізілімінде № 20173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тұлғаларға азаматтық қару мен оның патрондарының бірыңғай даналарын Қазақстан Республикасы аумағына әкелуге, Қазақстан Республикасы аумағынан әкетуге және Қазақстан Республикасы арқылы транзит жасауға қорытындылар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мемлекеттiк қызмет көрсету қағидаларын бекіту туралы"Қазақстан Республикасы Ішкі істер министрінің 2020 жылғы 27 наурыздағы № 254 бұйрығы. Нормативтік құқықтық актілерді мемлекеттік тіркеу тізілімінде № 20184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азаматтық және қызметтік қару мен оның патрондарын Қазақстан Республикасы аумағына әкелуге, Қазақстан Республикасы аумағынан әкетуге және Қазақстан Республикасы арқылы транзит жасауға қорытындылар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тұлғаларға азаматтық қару мен оның патрондарын сатып алуға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азаматтық және қызметтік қару мен оның патрондарын сатып алуға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тұлғаларға азаматтық қару мен оның патрондарын сақтауға, сақтау мен алып жүруге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1099.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қызметтік қару мен оның патрондарын сақтауға, сақтау мен алып жүруге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қызметтік қару мен оның патрондарын сақтауға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тұлғаларға азаматтық қару мен оның патрондарын тасымалдауға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азаматтық және қызметтік қару мен оның патрондарын тасымалдауға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тұлғаларға азаматтық пиротехникалық заттарды және оны қолданып жасаған бұйымдарды сатып алуға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пиротехникалық заттарды және оны қолданып жасаған бұйымдарды сақтауға рұқсаттар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 Қазақстан Республикасы Ішкі істер министрінің 2020 жылғы 27 наурыздағы № 254 бұйрығы. Нормативтік құқықтық актілері мемлекеттік тіркеу тізілімінде № 20184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Атыс тирлері (атыс орындары) мен стенділерін ашуға және олардың жұмыс істеуіне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"Азаматтық және қызметтік қару мен оның патрондарының, азаматтық пиротехникалық заттар мен олар қолданылып жасалған бұйымдардың айналымы саласындағы мемлекеттік қызмет көрсету қағидаларын бекіту туралы"</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Есірткі құралдары, психотроптық заттар мен прекурсорлар айналымына байланысты қызметке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есiрткi бар өсiмдiктердi егу, жинау және дайындау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"Есірткі, психотроптық заттар мен прекурсорлар айналымы саласында мемлекеттік қызмет көрсету қағидаларын бекіту туралы" Қазақстан Республикасы Ішкі істер министрінің 2020 жылғы 31 наурыздағы № 276 бұйрығы. Нормативтік құқықтық актілері мемлекеттік тіркеу тізілімінде № 20231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әзiрлеу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өндiру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1109.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тасымалдау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жөнелту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сатып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сақтау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қолдау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жою</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Құрамында есірткі құралдары, психотроптық заттар мен прекурсорлар бар тауарлардың экспорты мен импортына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Экспортқа және (немесе) импортқа лицензия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"Есірткі, психотроптық заттар мен прекурсорлар айналымы саласында мемлекеттік қызмет көрсету қағидаларын бекіту туралы" Қазақстан Республикасы Ішкі істер министрінің 2020 жылғы 31 наурыздағы № 276 бұйрығы. Нормативтік құқықтық актілері мемлекеттік тіркеу тізілімінде № 20231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1119.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Экспортқа және (немесе) импортқа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Есірткі құралдарын, психотроптық заттар мен прекурсорларды әкелуге, әкетуге және транзиттеуге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Әкелуге және (немесе) әкетуге рұқсат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"Есірткі, психотроптық заттар мен прекурсорлар айналымы саласында мемлекеттік қызмет көрсету қағидаларын бекіту туралы" Қазақстан Республикасы Ішкі істер министрінің 2020 жылғы 31 наурыздағы № 276 бұйрығы. Нормативтік құқықтық актілері мемлекеттік тіркеу тізілімінде № 20231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Әкелуге, әкетуге және транзитке рұқсатты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01901027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 криптографиялық қорғау құралдарын өткізуге (оның ішінде өзгеше беруге)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 Қауіпсіздік, сот әділдігі және қорғаныс саласындағы өзге де мемлекеттік көрсетілетін қызметтер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Бас прокуратурасының Құқықтық статистика және арнайы есепке алу жөніндегі комитеті мен оның аумақтық органдары архивтерінің шегінде архивтік анықтамаларды және/немесе архивтік құжаттардың көшірмелерін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БП</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Бас прокуратурасының Құқықтық статистика және арнайы есепке алу жөніндегі комитеті және оның аумақтық органдарымен көрсетілетін мемлекеттік қызметтер қағидаларын бекіту туралы" Қазақстан Республикасы Бас Прокурорының 2020 жылғы 18 мамырдағы № 64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20674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Тауарларды ақпаратты криптографиялық қорғау құралдарына және жедел-іздестіру іс-шараларын жүргізуге арналған арнайы техникалық құралдарға жатқызу тұрғысынан техникалық зерттеу бойынша қорытынды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Шифрлау (криптографиялық) құралдарын қамтитын тауарлардың (өнімдердің) сипаттамалары туралы нотификацияларды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қауіпсіздікті қамтамасыз ету және жедел-іздестіру іс-шараларын жүргізуге арналған арнайы техникалық құралдар саласында Қазақстан Республикасы Ұлттық қауіпсіздік комитетінің мемлекеттік қызметтер көрсету қағидаларын бекіту туралы" Қазақстан Республикасы Ұлттық қауіпсіздік комитеті Төрағасының 2020 жылғы 6 мамырдағы № 34/қе бұйрығы. Нормативтік құқықтық актілері мемлекеттік тіркеу тізілімінде № 20609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Шетелдіктер мен азаматтығы жоқ адамдардың Қазақстан Республикасына келу және Қазақстан Республикасынан кету құқығына Қазақстан Республикасының аумағында визаны беру, қалпына келтіру және ұзарту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кәсіпкерлік қызметті жүзеге асыру үшін визаларды ресімдеу (А5, С5)</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"Шетелдіктер мен азаматтығы жоқ адамдардың Қазақстан Республикасына келуіне шақыруларын ресімдеу, шақыруларын келісу, Қазақстан Республикасының визаларын беру, күшін жою, қалпына келтіру, сондай-ақ олардың қолданылу мерзімдерін ұзарту және қысқарту қағидаларын бекіту туралы" Қазақстан Республикасы Сыртқы істер министрінің міндетін атқарушының 2016 жылғы 24 қарашадағы № 11-1-2/555 және Қазақстан Республикасы Ішкі істер министрінің 2016 жылғы 28 қарашадағы № 1100 </w:t>
            </w:r>
            <w:r>
              <w:rPr>
                <w:rFonts w:ascii="Times New Roman"/>
                <w:b w:val="false"/>
                <w:i w:val="false"/>
                <w:color w:val="000000"/>
                <w:sz w:val="20"/>
              </w:rPr>
              <w:t>бірлескен бұйрығы</w:t>
            </w:r>
            <w:r>
              <w:rPr>
                <w:rFonts w:ascii="Times New Roman"/>
                <w:b w:val="false"/>
                <w:i w:val="false"/>
                <w:color w:val="000000"/>
                <w:sz w:val="20"/>
              </w:rPr>
              <w:t>. Нормативтік құқықтық актілерді мемлекеттік тіркеу тізілімінде а № 14531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іскерлік сапарға визаларды ресімдеу (В2, В3)</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еңбек қызметін жүзеге асыру үшін визаларды ресімдеу (С3, С4)</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1129.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діни іс-шаралар бойынша визаларды ресімдеу (С7)</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ҚР кету үшін визаларды ресімдеу (В 14-В 22)</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алу үшін визаларды ресімдеу (В7, С9)</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тұрақты тұру үшін визаларды ресімдеу (В8, С1, С11)</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отбасын біріктіру үшін визаларды ресімдеу (С2)</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Өндіріп алушының өтініші бойынша атқарушылық құжаттың негізінде атқарушылық іс жүргізуді қозғау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"Атқарушылық іс жүргізу мәселелері бойынша мемлекеттік көрсетілетін қызметтер қағидаларын бекіту туралы" Қазақстан Республикасы Әділет министрінің 2020 жылғы 29 мамырдағы № 69 бұйрығы. Нормативтік құқықтық актілері мемлекеттік тіркеу тізілімінде № 20836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Аумақтық суларда (теңізде), ішкі суларда және континенттік қайраңда кәсіпшілік қызметті жүргізу үшін қазақстандық кемелердің Қазақстан Республикасының Мемлекеттік шекарасын бірнеше рет кесіп өтуіне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қауіпсіздік комитеті Шекара қызметінің мемлекеттік қызмет көрсету қағидаларын бекіту туралы" Қазақстан Республикасы Ұлттық қауіпсіздік комитеті Төрағасының 2020 жылғы 20 сәуірдегі № 26/қе бұйрығы. Нормативтік құқықтық актілері мемлекеттік тіркеу тізілімінде № 20461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Шекаралық белдеуге кіруге және онда болуға рұқсаттамалар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қауіпсіздік комитеті Шекара қызметінің мемлекеттік қызмет көрсету қағидаларын бекіту туралы" Қазақстан Республикасы Ұлттық қауіпсіздік комитеті Төрағасының 2020 жылғы 20 сәуірдегі № 26/қе бұйрығы. Нормативтік құқықтық актілері мемлекеттік тіркеу тізілімінде № 20461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Қазақстандық шағын көлемді өздігінен жүзетін және өздігінен жүзбейтін (суүсті және суасты) кемелердің (құралдардың) және мұз үстімен жылжитын құралдардың Қазақстан Республикасының аумақтық суларына (теңізіне) және ішкі суларына шығуына рұқсаттамалар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ҰҚК</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қауіпсіздік комитеті Шекара қызметінің мемлекеттік қызмет көрсету қағидаларын бекіту туралы" Қазақстан Республикасы Ұлттық қауіпсіздік комитеті Төрағасының 2020 жылғы 20 сәуірдегі № 26/қе бұйрығы. Нормативтік құқықтық актілері мемлекеттік тіркеу тізілімінде № 20461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0190209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Жоғарғы Сотының жанындағы Сот төрелігі академиясына оқуға құжаттарды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әкімшілігі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Жоғарғы Сотының жанындағы Сот төрелігі академиясына оқуға қабылдау қағидаларын бекіту туралы" Қазақстан Республикасы Жоғарғы Соты төрағасының 2020 жылғы 26 наурыздағы № 12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актілерді мемлекеттік тіркеу тізілімінде № 20197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020. Бәсекелестікті қорғау</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02001001</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02001. Бәсекелестікті қорғау саласындағы өзге де мемлекеттік көрсетілетін қызметтер</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1139.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02001001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Экономикалық шоғырлануға келісім беру туралы қолдаухаттарды қарау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Нарық субъектісін бірігу немесе қосылу жолымен қайта ұйымдастыру бойынша экономикалық шоғырлануға келісім беру туралы өтінішхатты қарау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БҚДА</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"Экономикалық шоғырлануға келісім беру туралы" өтінішхаттарды қарау" мемлекеттік қызмет көрсету қағидаларын бекіту туралы.Қазақстан Республикасы Ұлттық экономика министрінің 2020 жылғы 21 сәуірдегі № 29 бұйрығы. Нормативтік құқықтық актілерді мемлекеттік тіркеу тізілімінде № 20455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Экономикалық шоғырлануға келісім беру туралы өтінішхаттарды қарау: егер мұндай тұлға (тұлғалар тобы) сатып алғанға дейін осы нарық субъектісінің акцияларына (жарғылық капиталға қатысу үлестеріне, пайларына) билік етпесе немесе осы нарық субъектісінің дауыс беретін акцияларының (жарғылық капиталға қатысу үлестерінің, пайларының) елу немесе одан да аз пайызына билік етпесе, нарық субъектісінің дауыс беретін акцияларын (жарғылық капиталға қатысу үлестерін, пайларын) осындай тұлға (тұлғалар тобы) көрсетілген акциялардың (жарғылық капиталға қатысу үлестерінің, , көрсетілген нарық субъектісінің пайлары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Егер мәміленің (өзара байланысты мәмілелердің) нысанасын құрайтын мүліктің баланстық құны мүлікті иеліктен шығаратын немесе беретін нарық субъектісінің негізгі өндірістік құралдары мен материалдық емес активтерінің баланстық құнының он пайызынан асып кетсе, нарық субъектісінің (тұлғалар тобының) нарықтың басқа субъектісінің негізгі өндірістік құралдарын және (немесе) материалдық емес активтерін меншікке, иеленуге және пайдалануға, оның ішінде жарғылық капиталды төлеу (беру) есебіне алу бойынша Экономикалық шоғырлануға келісім беру туралы өтінішхатын қарау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Нарық субъектісінің өзі кәсіпкерлік қызметті жүргізген кезде нарықтың басқа субъектісіне орындауға міндетті нұсқаулар беруге Не оның атқарушы органының функцияларын жүзеге асыруға мүмкіндік беретін құқықтарды (оның ішінде сенімгерлік басқару туралы шарт, бірлескен қызмет туралы шарт, тапсырма шарты негізінде) сатып алуы бойынша Экономикалық шоғырлануға келісім беру туралы өтінішхатты қарау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 жеке тұлғалардың екі және одан да көп нарық субъектілерінің атқарушы органдарына, директорлар кеңестеріне, байқаушы кеңестеріне немесе басқарудың басқа да органдарына қатысуы үшін экономикалық шоғырлануға келісім беру туралы өтінішхатты көрсетілген жеке тұлғалардың осы субъектілерде кәсіпкерлік қызметін жүргізу шарттарын айқындау жағдайында қарау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021. Дін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02101. Дін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02101001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Дінтану сараптамасын жүргізу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"Дінтану сараптамасын жүргізу қағидаларын бекіту туралы" Қазақстан Республикасы Мәдениет және спорт министрінің 2014 жылғы 30 желтоқсандағы № 162 бұйрығы. Нормативтік құқықтық актілері мемлекеттік тіркеу тізілімінде № 10184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02101002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Діни әдебиетті және діни мазмұндағы өзге де ақпараттық материалдарды, діни мақсаттағы заттарды тарату үшін арнайы тұрақты үй-жайлардың орналасатын жерін бекіту туралы шешім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"Діни қызмет саласындағы мемлекеттік қызметтер көрсету қағидаларын бекіту туралы" Қазақстан Республикасы Ақпарат және қоғамдық даму министрінің 2020 жылғы 31 наурыздағы № 97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20256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 Жер қатынастары, геодезия және картография</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 Жер қатынастары</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0201001-1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учаскелері туралы мәліметтерді жандандыру (түзету)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жер кадастрынан мәліметтер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учаскелері туралы мәліметтерді өзекті ету (түзету)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1149.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учаскесінің кадастрлық (бағалау) құнын айқындау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учаскелерін қалыптастыру жөнінде жерге орналастыру жобаларын бекіту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актілерді мемлекеттік тіркеу тізілімінде № 21366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Кент, ауыл жерлерінен жер учаскесін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Іздестіру жұмыстарын жүргізу үшін жер учаскелерін пайдалануға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учаскесіне актілерді дайындау және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Кент, ауыл жерлерінен жер учаскесін беру </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1154-1.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02201009-1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Республикалық маңызы бар қала, астана, облыстық және аудандық маңызы бар қалалар шегінде жер учаскесіне құқықтар алу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АШМ </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Ауыл шаруашылығы алқаптарын бір түрден екінші түрге ауыстыруға түпкiлiктi шешiм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актілерді мемлекеттік тіркеу тізілімінде № 21366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Жобаланатын жер учаскесін жылжымайтын мүліктің бірыңғай мемлекеттік кадастры ақпараттық жүйесінің графикалық деректерімен келісу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Сауда-саттықты (аукциондарды) өткізуді талап етпейтін мемлекет меншігіндегі жер учаскелеріне құқықтарды алу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актілерді мемлекеттік тіркеу тізілімінде № 21366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жер кадастрының автоматтандырылған ақпараттық жүйесінің графикалық дерегімен жобаланып отырған жер учаскесін келісу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1159.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учаскелерінің бөлінетіндігі мен бөлінбейтіндігін айқындау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Бүлінген жерлерді қалпына келтіру жобасын келісу және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02201016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учаскесін жекеменшікке ақысын бірден төлеп не бөліп төлеуге сату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қатынастары саласындағы мемлекеттік қызметтерді көрсету жөніндегі қағидаларды бекіту туралы" Қазақстан Республикасы Ауыл шаруашылығы министрінің 2020 жылғы 1 қазандағы № 301 бұйрығы. Нормативтік құқықтық актілері мемлекеттік тіркеу тізілімінде № 21366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02202. Геодезия және картография</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Аэротүсірілім жұмыстарын жүргізуді тіркеу, есепке алу және оларға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"Аэротүсірілім жұмыстарын жүргізуді тіркеу, есепке алу және оларға рұқсат беру" мемлекеттік қызметін көрсету қағидаларын бекіту және геодезия және картография саласындағы кейбір бұйрықтардың және кейбір бұйрықтардың құрылымдық элементтерінің күші жойылды деп тану туралы" Қазақстан Республикасының Цифрлық даму, инновациялар және аэроғарыш өнеркәсібі министрінің 2020 жылғы 9 сәуірдегі № 131/НҚ бұйрығы. Нормативтік құқықтық актілері мемлекеттік тіркеу тізілімінде № 20366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Геодезиялық пункттерді бұзуға немесе қайта салуға (ауыстыруға)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"Геодезиялық пункттерді қорғау, бұзу немесе қайта салу (орнын ауыстыру) туралы қағидаларды бекіту туралы" Қазақстан Республикасы Премьер-Министрінің орынбасары – Қазақстан Республикасы Ауыл шаруашылығы министрінің 2016 жылғы 20 шілдедегі № 319 бұйрығы. Нормативтік құқықтық актілері мемлекеттік тіркеу тізілімінде а № 14172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02202003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Геодезиялық және картографиялық қызмет субъектілеріне жоспарланып отырған жұмыс учаскелерінде жергілікті жерлердің геодезиялық және картографиялық жағынан зерделенгендігі туралы тиісті мәліметтер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 бабында пайдалану үшін" деген белгісі бар материалдар мен геодезиялық деректерді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Ұлттық картографиялық-геодезиялық қорының құжаттарын қалыптастыру, жинау, сақтау, пайдалану және беру қағидаларын бекіту туралы" Қазақстан Республикасы Ұлттық экономика министрінің 2014 жылғы 23 желтоқсандағы № 164 бұйрығы. Нормативтік құқықтық актілері мемлекеттік тіркеу тізілімінде 23 қаңтарда № 10137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"Құпия" белгісі бар материалдар мен геодезиялық деректерді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Ашық пайдаланылатын материалдар мен геодезиялық деректерді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 Мәдениет, ақпарат және байланыс</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02301. Байланысты ұйымдастыру және ұсыну саласында рұқсат құжаттарын беру (лицензиялауды, тіркеуді, сертификаттауды қоса алғанда)</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радиожиілілік спектрін пайдалануға рұқсат беру, жою, ұзарту және қайта ресімдеу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Радиожиілік спектрін пайдалануға рұқсат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"Жиіліктер белдеулерін, радиожиіліктерді (радиожиілік арналарын) иелікке беру, радиоэлектрондық құралдар мен жоғары жиіліктi құрылғыларды пайдалану, сондай-ақ азаматтық мақсаттағы радиоэлектрондық құралдардың электромагниттік үйлесімділігін есептеуді жүргізу қағидаларын бекіту туралы" Қазақстан Республикасы Инвестициялар және даму министрінің м.а. 2015 жылғы 21 қаңтардағы № 34 бұйрығы. Нормативтік құқықтық актілері мемлекеттік тіркеу тізілімінде № 10730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Радиожиілік спектрін пайдалануға рұқсатты ұзарту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1169.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Радиожиілік спектрін пайдалануға рұқсатты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Радиожиілік спектрін пайдалануға рұқсаттың күшін жою</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саласындағы қызметтерді көрсетуге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Қалааралық телефон байланысы</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саласындағы қызметтерді көрсетуге лицензия беру" мемлекеттік көрсетілетін қызметінің қағидаларын бекіту туралы және Қазақстан Республикасы Инвестициялар және даму министрі және Қазақстан Республикасы Ақпарат және коммуникациялар министрінің кейбір күші жойылған бұйрықтарының құрылымдық элементтерінің күші жойылды деп тану туралы" Қазақстан Республикасының Цифрлық даму, инновациялар және аэроғарыш өнеркәсібі министрінің 2020 жылғы 20 сәуірдегі № 151/НҚ бұйрығы. Нормативтік құқықтық актілері мемлекеттік тіркеу тізілімінде № 20442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Халықаралық телефон байланысы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Спутниктік жылжымалы байланыс</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Ұялы байланыс</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Байланыс саласындағы қызметтерді көрсетуге лицензия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Лицензиясы бар қызмет түрі шеңберінде лицензияға қосымшаны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Лицензияны және (немесе) лицензияға қосымшаны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тұлға-лицензиатты қайта ұйымдастыру кезінде лицензиялау кезінде қойылатын біліктілік талаптарына сәйкестігі расталған жағдайда лицензияны және (немесе) лицензияға қосымшаны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1179.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Нөмірлеу ресурсын бөлу және нөмірлерді беру, сондай-ақ оларды алып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желінің абоненттік нөмірлерін, қызметтерге қолжетімділік нөмірлерін, "DEF" кодтар, қызметтерге қолжетімділік кодтарын қалааралық және (немесе) халықаралық байланыс операторларын таңдау префикстерін алу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"Нөмірлеу ресурсын бөлу және нөмірлерді беру, сондай-ақ оларды алып қою қағидаларын бекіту туралы" Қазақстан Республикасы Инвестициялар және даму министрінің 2015 жылғы 29 қаңтардағы № 67 бұйрығы. Нормативтік құқықтық актілері мемлекеттік тіркеу тізілімінде № 10445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желінің абоненттік нөмірлерін, қызметтерге қолжетімділік нөмірлерін, "DEF" кодтар, қызметтерге қолжетімділік кодтарын қалааралық және (немесе) халықаралық байланыс операторларын таңдау префикстерін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02302. Ақпарат</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Куәландыру орталықтарын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"Куәландырушы орталықты аккредиттеу туралы куәлікті беру және кері қайтарып алу қағидалары" Қазақстан Республикасының Цифрлық даму, инновациялар және аэроғарыш өнеркәсібі министрінің 2020 жылғы 1 маусымдағы № 224/НҚ бұйрығы. Нормативтік құқықтық актілерді мемлекеттік тіркеу тізілімінде № 20815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Архивтік анықтамалар, архивтік құжаттардың көшірмелерін немесе архивтік үзінділер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"Архив ісі саласында мемлекеттік қызметтер көрсету қағидаларын бекіту туралы" Қазақстан Республикасы Мәдениет және спорт министрінің 2020 жылғы 29 мамырдағы № 159 бұйрығы. Нормативтік құқықтық актілері мемлекеттік тіркеу тізілімінде № 20790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Ақпараттық қауіпсіздік талаптарына сәйкестікті сынау нәтижелері бойынша акт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"электрондық үкіметтің" ақпараттандыру объектілеріне және ақпараттық-коммуникациялық инфрақұрылымның аса маңызды объектілеріне жатқызылған ақпараттық жүйелерге олардың ақпараттық қауіпсіздік талаптарына сәйкестігіне сынақтар жүргізу әдістемесі мен қағидаларын бекіту туралы" Қазақстан Республикасының Цифрлық даму, қорғаныс және аэроғарыш өнеркәсібі министрінің 2019 жылғы 3 маусымдағы № 111/НҚ бұйрығы. Нормативтік құқықтық актілері мемлекеттік тіркеу тізілімінде № 18795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02302004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Ұлттық куәландыру орталығының тіркеу куәлігін беру және қайтарып алу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Ұлттық куәландырушы орталығының тіркеу куәлігін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негізгі куәландырушы орталығының, мемлекеттік органдардың куәландырушы орталығының және Қазақстан Республикасының ұлттық куәландырушы орталығының тіркеу куәліктерін беру, сақтау, кері қайтарып алу және электрондық цифрлық қолтаңбаның ашық кілтінің тиесілілігі мен жарамдылығын растау қағидаларын бекіту туралы" Қазақстан Республикасы Инвестициялар және даму министрінің м.а. 2015 жылғы 26 маусымдағы № 727 бұйрығы. Нормативтік құқықтық актілері мемлекеттік тіркеу тізілімінде № 12181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Ұлттық куәландырушы орталығының тіркеу куәлігін кері қайтарып алу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 Мәдениет</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02303002</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2303001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Теле-, радиоарналарды тарату жөніндегі қызметпен айналысу үшін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 саласындағы мемлекеттік қызметтер көрсету қағидаларын бекіту туралы" Қазақстан Республикасы Ақпарат және қоғамдық даму министрінің 2020 жылғы 2 сәуірдегі № 101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20296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Отандық теле-, радиоарнаны есепке қою, қайта есепке қою, куәліктің телнұсқасын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 саласындағы мемлекеттік қызметтер көрсету қағидаларын бекіту туралы" Қазақстан Республикасы Ақпарат және қоғамдық даму министрінің 2020 жылғы 2 сәуірдегі № 101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20296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таратылатын шетелдік теле-, радиоарнаны есепке қою, қайта есепке қою, куәліктің телнұсқасын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"Ақпарат саласындағы мемлекеттік қызметтер көрсету қағидаларын бекіту туралы"Қазақстан Республикасы Ақпарат және қоғамдық даму министрінің 2020 жылғы 2 сәуірдегі № 101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20296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Фильмге прокаттау куәлігін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"Фильмге прокаттау куәлігін беру қағидаларын бекіту туралы" Қазақстан Республикасы Мәдениет және спорт министрінің 2019 жылғы 3 мамырдағы № 125 бұйрығы. Нормативтік құқықтық актілері мемлекеттік тіркеу тізілімінде № 18639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Мәдени құндылықтарды уақытша әкету құқығына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"Мәдени құндылықтарды уақытша әкету құқығына куәлік беру" мемлекеттік қызметін көрсетудің қағидаларын бекіту туралы" Қазақстан Республикасы Мәдениет және спорт министрінің 2015 жылғы 22 қаңтардағы № 19 бұйрығы. Нормативтік құқықтық актілері мемлекеттік тіркеу тізілімінде № 10320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архив қорының мемлекеттік меншіктегі құжаттарын Қазақстан Республикасынан тысқары жерлерге уақытша әкетуге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"Архив ісі саласында мемлекеттік қызметтер көрсету қағидаларын бекіту туралы" Қазақстан Республикасы Мәдениет және спорт министрінің 2020 жылғы 29 мамырдағы № 159 бұйрығы. Нормативтік құқықтық актілері мемлекеттік тіркеу тізілімінде № 20790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Көркемөнерпаздар ұжымдарына "Халықтық" немесе "Үлгілі" атағын беруге өтінімдерді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"Көркемөнерпаздар ұжымдарына "Халықтық" немесе "Үлгілі" атағын беру қағидаларын бекіту туралы" Қазақстан Республикасы Мәдениет және ақпарат министрлігі 2007 жылғы 28 наурыздағы № 93 бұйрығы. Нормативтік құқықтық актілерді мемлекеттік тіркеу тізілімінде № 4632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02303008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Мемориалдық тақталарды орнатуға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"Мемориалдық тақталарды орнатуға рұқсат беру" мемлекеттік қызметін көрсету қағидаларын бекіту туралы Қазақстан Республикасы Мәдениет және спорт министрінің 2020 жылғы 26 мамырдағы № 149 бұйрығы. Нормативтік құқықтық актілері мемлекеттік тіркеу тізілімінде № 20738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 Төтенше жағдайлар</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 Төтенше жағдайлар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өндірістік объектілерде қолданылатын технологияларды, қауіпті техникалық құрылғыларды қолдануға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өндірістік объектілерде қолданылатын технологияларды, қауіпті техникалық құрылғыларды қолдануға рұқсат беру" мемлекеттік қызметті көрсету қағидаларын бекіту туралы" Қазақстан Республикасы Индустрия және инфрақұрылымдық даму министрінің 2020 жылғы 16 сәуірдегі № 208 бұйрығы. Нормативтік құқықтық актілерді мемлекеттік тіркеу тізілімінде № 20435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 объектісінің өнеркәсіптік қауіпсіздік декларацияларын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қауіпсіздікке сараптама жүргізу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 объектісінің өнеркәсіптік қауіпсіздік декларацияларын тіркеу" мемлекеттік қызметін көрсету қағидаларын бекіту туралы"Қазақстан Республикасы Индустрия және инфрақұрылымдық даму министрінің міндетін атқарушының 2020 жылғы 6 сәуірдегі № 187 бұйрығы. Нормативтік құқықтық актілерді мемлекеттік тіркеу тізілімінде № 20338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өнеркәсіптік қауіпсіздік саласындағы жұмыстарды жүргізу құқығына аттестаттау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қауіпсіздікке сараптама жүргізу</w:t>
            </w: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тұлғаларды өнеркәсіптік қауіпсіздік саласындағы жұмыстарды жүргізу құқығына аттестаттау" мемлекеттік қызмет көрсету қағидаларын бекіту туралы" Қазақстан Республикасы Индустрия және инфрақұрылымдық даму министрінің міндетін атқарушының 2020 жылғы 6 сәуірдегі № 186 бұйрығы. Нормативтік құқықтық актілерді мемлекеттік тіркеу тізілімінде № 20340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 саласындағы кәсіби авариялық-құтқару қызметтерін аттестаттау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"Өнеркәсіптік қауіпсіздік саласындағы кәсіби авариялық-құтқару қызметтерін аттестаттау қағидаларын бекіту туралы" Қазақстан Республикасы Төтенше жағдайлар министрінің 2021 жылғы 20 қыркүйектегі № 463 бұйрығы. Нормативтік құқықтық актілерді мемлекеттік тіркеу тізілімінде № 24449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Жарылыс жұмыстарын жүргізуге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"Жарылыс жұмыстарын жүргізуге рұқсат беру қағидаларын бекіту туралы" Қазақстан Республикасы Инвестициялар және даму министрінің 2014 жылғы 30 желтоқсандағы № 350 бұйрығы. Қазақстан Республикасы Әділет министрлігінде 2015 жылы 17 ақпанда № 10273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1199.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Жарылғыш заттар мен олардың негізінде жасалған бұйымдарды тұрақты қолдануға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 утверждении Правил оказания государственных услуг в сфере взрывчатых и пиротехнических (за исключением гражданских) веществ и изделий с их применением и о внесении изменений в приказ Министра по инвестициям и развитию Республики Казахстан от 30 декабря 2014 года № 350 "Об утверждении Правил выдачи разрешения на производство взрывных работ" Приказ Министра индустрии и инфраструктурного развития Республики Казахстан от 27 апреля 2020 года № 234. Зарегистрирован в Министерстве юстиции Республики Казахстан 4 мая 2020 года № 20561.</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өндірістік объектілерді салуға, кеңейтуге, реконструкциялауға, жаңғыртуға, консервациялауға және жоюға арналған жобалау құжаттамасын келісу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"Қауіпті өндірістік объектіні пайдаланатын ұйымдардың қауіпті өндірістік объектіні салуға, кеңейтуге, реконструкциялауға, жаңғыртуға, консервациялауға және жоюға арналған жобалау құжаттамасын келісу қағидаларын бекіту туралы" Қазақстан Республикасы Төтенше жағдайлар министрінің міндетін атқарушының 2021 жылғы 16 қыркүйектегі № 454 бұйрығы. Нормативтік құқықтық актілерді мемлекеттік тіркеу тізілімінде № 24508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емес өртке қарсы қызметтерді ұйымдардағы, елді мекендердегі және объектілердегі өрттердің алдын алу және сөндіру, өрт қауіпсіздігін қамтамасыз ету және авариялық-құтқару жұмыстарын жүргізу жөніндегі жұмыстарды жүргізу құқығына аттестаттау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емес өртке қарсы қызметтерді аттестаттау қағидаларын бекіту туралы"Қазақстан Республикасы Ішкі істер министрінің 2018 жылғы 13 шілдедегі № 514 бұйрығы. Нормативтік құқықтық актілерді мемлекеттік тіркеу тізілімінде № 17281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02401008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Өрт қауіпсіздігі саласындағы аудит бойынша сараптама ұйымдарын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ТЖМ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"Өрт қауіпсіздігі саласындағы аудит жөніндегі қызметті жүзеге асыруға сараптама ұйымдарын аккредиттеу қағидаларын бекіту туралы"Қазақстан Республикасы Ішкі істер министрінің 2015 жылғы 13 ақпандағы № 112 бұйрығы. Нормативтік құқықтық актілерді мемлекеттік тіркеу тізілімінде № 10488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 Дене шынықтыру және спорт</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 Дене шынықтыру және спорт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Республикалық және өңірлік спорт федерацияларын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федерацияларын аккредиттеу қағидаларын бекіту туралы" Қазақстан Республикасы Мәдениет және спорт министрінің 2014 жылғы 27 қарашадағы № 121 бұйрығы. Нормативтік құқықтық актілері мемлекеттік тіркеу тізілімінде № 10095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спорт федерацияларын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федерацияларын аккредиттеу қағидаларын бекіту туралы" Қазақстан Республикасы Мәдениет және спорт министрінің 2014 жылғы 27 қарашадағы № 121 бұйрығы. Нормативтік құқықтық актілері мемлекеттік тіркеу тізілімінде № 10095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Спортшылар мен жаттықтырушыларға өмір бойы ай сайынғы материалдық қамсыздандыруды төлеу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"Спортшылар мен жаттықтырушыларға өмір бойы ай сайынғы материалдық қамсыздандыруды төлеу" мемлекеттік қызмет көрсету қағидаларын бекіту туралы" Қазақстан Республикасы Мәдениет және спорт министрінің 2020 жылғы 29 мамырдағы № 158 бұйрығы. Нормативтік құқықтық актілері мемлекеттік тіркеу тізілімінде № 20784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еңбек сіңірген спорт шебері", "Қазақстан Республикасының халықаралық дәрежедегі спорт шебері", "Қазақстан Республикасының спорт шебері", "Қазақстан Республикасының еңбек сіңірген жаттықтырушысы" спорттық атақтары және біліктілігі жоғары деңгейдегі жоғары санатты жаттықтырушы, біліктілігі жоғары деңгейдегі жоғары санатты жаттықтырушы-оқытушы, біліктілігі орта деңгейдегі жоғары санатты жаттықтырушы, біліктілігі орта деңгейдегі жоғары санатты жаттықтырушы-оқытушы, біліктілігі жоғары деңгейдегі жоғары санатты әдіскер, біліктілігі орта деңгейдегі жоғары санатты әдіскер, біліктілігі жоғары деңгейдегі жоғары санатты нұсқаушы-спортшы, жоғары санатты ұлттық спорт төрешісі, ұлттық спорт төрешісі біліктілік санаттарын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еңбек сіңірген спорт шебері"</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"Спорттық атақтар, разрядтар және біліктілік санаттарын беру және олардан айыру, омырауға тағатын белгілерді беру қағидаларын, сондай-ақ олардың сипаттамасын бекіту туралы" Қазақстан Республикасы Спорт және дене шынықтыру істері агенттігі төрағасының 2014 жылғы 29 шілдедегі № 300 бұйрығы. Нормативтік құқықтық актілері мемлекеттік тіркеу тізілімінде № 9675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халықаралық дәрежедегі спорт шебері"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спорт шебері"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1209.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еңбек сіңірген жаттықтырушысы"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жоғары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жоғары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жоғары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жоғары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жоғары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жоғары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жоғары санатты нұсқаушы-спортшы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санатты ұлттық спорт төрешісі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ұлттық спорт төрешісі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1219.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спорт шеберлігіне кандидат, 1-разрядты спортшы cпорттық разрядтар және біліктілігі жоғары деңгейдегі бірінші санатты жаттықтырушы, біліктілігі жоғары деңгейдегі бірінші санатты жаттықтырушы-оқытушы, біліктілігі орта деңгейдегі бірінші санатты жаттықтырушы, біліктілігі орта деңгейдегі бірінші санатты жаттықтырушы-оқытушы, біліктілігі жоғары деңгейдегі бірінші санатты әдіскер, біліктілігі орта деңгейдегі бірінші санатты әдіскер, біліктілігі жоғары деңгейдегі бірінші санатты нұсқаушы-спортшы, бірінші санатты спорт төрешісі біліктілік санаттарын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спорт шеберлігіне кандидат</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"Спорттық атақтар, разрядтар және біліктілік санаттарын беру және олардан айыру, омырауға тағатын белгілерді беру қағидаларын, сондай-ақ олардың сипаттамасын бекіту туралы" Қазақстан Республикасы Спорт және дене шынықтыру істері агенттігі төрағасының 2014 жылғы 29 шілдедегі № 300 бұйрығы. Нормативтік құқықтық актілері мемлекеттік тіркеу тізілімінде № 9675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1-разрядты 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бірінші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бірінші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бірінші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бірінші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бірінші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бірінші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бірінші санатты нұсқаушы-спортшы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 санатты спорт төрешісі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1229.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2-разрядты спортшы, 3-разрядты спортшы, 1-жасөспірімдік разрядты спортшы, 2-жасөспірімдік разрядты спортшы, 3-жасөспірімдік разрядты спортшы спорттық разрядтарын және біліктілігі жоғары деңгейдегі екінші санатты жаттықтырушы, біліктілігі жоғары деңгейдегі екінші санатты жаттықтырушы-оқытушы, біліктілігі орта деңгейдегі екінші санатты жаттықтырушы, біліктілігі орта деңгейдегі екінші санатты жаттықтырушы-оқытушы, біліктілігі жоғары деңгейдегі екінші санатты әдіскер, біліктілігі орта деңгейдегі екінші санатты әдіскер, біліктілігі жоғары деңгейдегі екінші санатты нұсқаушы-спортшы, спорт төрешісі біліктілік санаттарын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2-разрядты спортшы</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"Спорттық атақтар, разрядтар және біліктілік санаттарын беру және олардан айыру, омырауға тағатын белгілерді беру қағидаларын, сондай-ақ олардың сипаттамасын бекіту туралы" Қазақстан Республикасы Спорт және дене шынықтыру істері агенттігі төрағасының 2014 жылғы 29 шілдедегі № 300 бұйрығы. Нормативтік құқықтық актілері мемлекеттік тіркеу тізілімінде № 9675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3-разрядты 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1-жасөспірімдік разрядты 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2-жасөспірімдік разрядты 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3-жасөспірімдік разрядты 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екінші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екінші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екінші санатты жаттықтырушы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екінші санатты жаттықтырушы-оқытушы,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екінші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1239.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орта деңгейдегі екінші санатты әдіскер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біліктілігі жоғары деңгейдегі екінші санатты нұсқаушы-спортшы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төрешісі</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025010087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мектептеріне және спорт мектептерінің бөлімшелеріне "мамандандырылған" деген мәртебе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мектептеріне "мамандандырылған" мәртебе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мектептеріне және спорт мектептерінің бөлімшелеріне "мамандандырылған" деген мәртебе беру қағидаларын бекіту туралы" Қазақстан Республикасы Мәдениет және спорт министрінің м.а. 2015 жылғы 9 маусымдағы № 209 бұйрығы. Нормативтік құқықтық актілері мемлекеттік тіркеу тізілімінде № 11642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мектептерінің бөлімшелеріне "мамандандырылған" деген мәртебе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түрлері бойынша Қазақстан Республикасы құрама командаларының (спорт түрлері бойынша ұлттық құрама командалардың) мүшелеріне олардың халықаралық спорттық жарыстарда жарақаттар алуы және мертігуі кезінде өтемақы төлемдерін төлеу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түрлері бойынша Қазақстан Республикасы құрама командаларының (спорт түрлері бойынша ұлттық құрама командалардың) мүшелеріне олардың халықаралық спорттық жарыстарда жарақаттар алуы және мертігуі кезінде өтемақы төлемдерін төлеу" мемлекеттік қызметін көрсету қағидаларын бекіту туралы" Қазақстан Республикасы Спорт және дене шынықтыру істері агенттігі Төрағасының 2014 жылғы 28 шілдеде № 292 бұйрығы. Нормативтік құқықтық актілері мемлекеттік тіркеу тізілімінде № 9672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Олимпиадалық, Паралимпиадалық және Сурдлимпиадалық ойындардың чемпиондары мен жүлдегерлеріне тұрғынжай беру және оны пайдалану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"Олимпиадалық, Паралимпиадалық және Сурдлимпиадалық ойындардың чемпиондары мен жүлдегерлеріне тұрғынжай беру және оны пайдалану қағидаларын бекіту туралы" Қазақстан Республикасы Мәдениет және спорт министрінің 2020 жылғы 20 сәуірдегі № 97 бұйрығы. Нормативтік құқықтық актілері мемлекеттік тіркеу тізілімінде № 20438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түрлерін, спорт салаларын тану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"Спорт түрлерін, спорт салаларын тану және спорт түрлерінің тізілімін қалыптастыру қағидаларын бекіту туралы" Қазақстан Республикасы Мәдениет және спорт министрінің м.а. 2014 жылғы 28 қазандағы № 55 бұйрығы. Нормативтік құқықтық актілері мемлекеттік тіркеу тізілімінде № 9912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02501011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Дене шынықтыру және спорт саласында кадрларды даярлауға, қайта даярлауға және біліктілігін арттыруға құжаттарды қабылдау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"Дене шынықтыру және спорт саласындағы кадрларды даярлау, қайта даярлау мен олардың біліктілігін арттыру қағидаларын бекіту туралы" Қазақстан Республикасы Мәдениет және спорт министрінің 2017 жылғы 29 маусымдағы № 194 бұйрығы. Нормативтік құқықтық актілері мемлекеттік тіркеу тізілімінде № 15344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 Сәулет-қала құрылысы қызметі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 Сәулет-қала құрылысы саласында рұқсат құжаттарын беру (лицензиялауды, тіркеуді, сертификаттауды қоса алғанда)</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1248.</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Жобалау қызметіне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 құрылысын жобалау (тарих және мәдениет ескерткiштерiндегі ғылыми-реставрациялау жұмыстарын қоспағанда, тарихи құрылыс аудандарында қала құрылысын қалпына келтiру үшiн жобалау құқығымен) және жоспарлау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салу және құрылыс қызметінде лицензия беру саласындағы мемлекеттік қызметтер көрсету қағидаларын бекіту туралы және Қазақстан Республикасы Ұлттық экономика министрінің кейбір бұйрықтарына өзгерістер мен толықтырулар енгізу туралы" Қазақстан Республикасы Индустрия және инфрақұрылымдық даму министрінің м.а. 2020 жылғы 1 сәуірдегі № 175 бұйрығы. Нормативтік құқықтық актілері мемлекеттік тіркеу тізілімінде № 20267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1249.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Ғимараттар мен құрылыстар үшін сәулеттiк жобалау (тарих және мәдениет ескерткiштерiндегі ғылыми-реставрациялау жұмыстарын қоспағанда, сәулеттiк-реставрациялау жұмыстары үшiн жобалау құқығымен), оның iшiнде объектiлердiң бас жоспарларын, аумақтың инженерлiк дайындығын, жер бедерiн көркейтуді және ұйымдастыруды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Құрылыстық жобалау (ғимараттар мен құрылыстарды күрделi жөндеу және (немесе) реконструкциялау үшiн жобалау, сондай-ақ төменде аталған жұмыстардың әрқайсысы үшiн конструкцияларды нығайту құқығымен) және конструкциялау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Инженерлiк жүйелер мен желiлердi</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үй-азаматтық мақсаттағы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Өндiрiстiк мақсаттағы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Көлiк инфрақұрылымы, байланыс және коммуникация</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Технологиялық жобалау (көлiк құрылысы жобаларының технологиялық бөлiгiн әзiрлеу)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Өңдеу өнеркәсiбi кәсiпорындарын қоспағанда, ауыл шаруашылығы объектiлерiнiң құрылысын технологиялық жобалау (жобалардың технологиялық бөлiгiн әзiрлеу)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тұлға-лицензиатты бөліп шығару және бөлу нысанында қайта ұйымдастыру кезінде және санат бере отырып, лицензияны қайта ресімдеу кезінде лицензия беру және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кәсіпкер-лицензиатты қайта тіркеу, оның атауы немесе заңды мекенжайы өзгерген кезде лицензияны қайта ресімдеу, заңды тұлға-лицензиаттың атауы және (немесе) орналасқан жері өзгерген кезде лицензияны қайта ресімдеу, жеке тұлға-лицензиаттың Тегі, Аты, Әкесінің аты (ол болған кезде) өзгерген кезде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1259.</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Іздестіру қызметіне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Инженерлік-геодезиялық жұмыстар</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салу және құрылыс қызметінде лицензия беру саласындағы мемлекеттік қызметтер көрсету қағидаларын бекіту туралы және Қазақстан Республикасы Ұлттық экономика министрінің кейбір бұйрықтарына өзгерістер мен толықтырулар енгізу туралы" Қазақстан Республикасы Индустрия және инфрақұрылымдық даму министрінің м.а. 2020 жылғы 1 сәуірдегі № 175 бұйрығы. Нормативтік құқықтық актілері мемлекеттік тіркеу тізілімінде № 20267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Инженерлік-геологиялық және инженерлік-гидрогеологиялық жұмыстар, оның ішінде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тұлға-лицензиатты бөліп шығару және бөлу нысанында қайта ұйымдастыру кезінде және санат бере отырып, лицензияны қайта ресімдеу кезінде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кәсіпкер-лицензиатты қайта тіркеу, оның атауы немесе заңды мекенжайы өзгерген кезде лицензияны қайта ресімдеу, заңды тұлға-лицензиаттың атауы және (немесе) орналасқан жері өзгерген кезде лицензияны қайта ресімдеу, жеке тұлға-лицензиаттың Тегі, Аты, Әкесінің аты (ол болған кезде) өзгерген кезде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Құрылыс-монтаждау жұмыстарына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 қабатындағы арнаулы жұмыстар</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салу және құрылыс қызметінде лицензия беру саласындағы мемлекеттік қызметтер көрсету қағидаларын бекіту туралы және Қазақстан Республикасы Ұлттық экономика министрінің кейбір бұйрықтарына өзгерістер мен толықтырулар енгізу туралы" Қазақстан Республикасы Индустрия және инфрақұрылымдық даму министрінің м.а. 2020 жылғы 1 сәуірдегі № 175 бұйрығы. Нормативтік құқықтық актілері мемлекеттік тіркеу тізілімінде № 20267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Объектілерді күрделі жөндеу мен реконструкциялауды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Күрделі жөндеу мен реконструкциялауды қамтитын желілік құрылыстарды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Күрделі жөндеу мен реконструкциялауды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Күрделі жөндеу мен реконструкциялауды қамтитын автомобиль және теміржол құрылыстарын</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мақсаттағы есепке алу және бақылау аспаптарына байланысты технологиялық жабдықты монтаждау, iске қосу-оңдау жұмыстары</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1269.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Заңды тұлға-лицензиатты бөліп шығару және бөлу нысанында қайта ұйымдастыру кезінде және санат бере отырып, лицензияны қайта ресімдеу кезінде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1270.</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кәсіпкер-лицензиатты қайта тіркеу, оның атауы немесе заңды мекенжайы өзгерген кезде лицензияны қайта ресімдеу, заңды тұлға-лицензиаттың атауы және (немесе) орналасқан жері өзгерген кезде лицензияны қайта ресімдеу, жеке тұлға-лицензиаттың Тегі, Аты, Әкесінің аты (ол болған кезде) өзгерген кезде лицензияны қайта ресімдеу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Ғибадат үйлерін (ғимараттарын) салу және олардың орналасатын жерін айқындау туралы шешім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"Діни қызмет саласындағы мемлекеттік қызметтер көрсету қағидаларын бекіту туралы" Қазақстан Республикасы Ақпарат және қоғамдық даму министрінің 2020 жылғы 31 наурыздағы № 97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20256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Үйлерді (ғимараттарды) ғибадат үйлері (ғимараттары) етіп қайта бейіндеу (функционалдық мақсатын өзгерту) туралы шешім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АҚДМ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"Діни қызмет саласындағы мемлекеттік қызметтер көрсету қағидаларын бекіту туралы" Қазақстан Республикасы Ақпарат және қоғамдық даму министрінің 2020 жылғы 31 наурыздағы № 97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20256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02601006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Объектілерді кейіннен кәдеге жарату (ғимараттар мен құрылыстарды бұзу) жөніндегі жұмыстар кешенін жүргізуге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(немесе) технологиялық жағынан күрделі емес объектілерді кейіннен кәдеге жарату (құрылыстарды бұзу) жөніндегі жұмыстар кешенін жүргізуге</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"Объектілерді кейіннен кәдеге жарату (ғимараттар мен құрылыстарды бұзу) жөніндегі жұмыстар кешенін жүргізуге рұқсат беру қағидаларын бекіту туралы" Қазақстан Республикасы Индустрия және инфрақұрылымдық даму министрінің 2021 жылғы 29 сәуірдегі № 202 бұйрығы. Нормативтік құқықтық актілері мемлекеттік тіркеу тізілімінде № 22672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және (немесе) технологиялық жағынан күрделі объектілерді кейіннен кәдеге жарату (құрылыстарды бұзу) жөніндегі жұмыстар кешенін жүргізуге</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 Сәулет-қала құрылысы қызметі саласындағы мемлекеттік көрсетілетін өзге де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1275.</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02602001</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жылжымайтын мүлік объектілерінің мекенжайын айқындау бойынша анықтама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 объектісінің мекенжайын нақтылау туралы анықтама беру (тарихсыз /тарихымен)</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аумағында жылжымайтын мүлік объектілерінің мекенжайын айқындау бойынша анықтама беру" мемлекеттік қызметті көрсету жөніндегі қағидаларды бекіту туралы" Қазақстан Республикасы Индустрия және инфрақұрылымдық даму министрінің м.а. 2020 жылғы 30 наурыздағы № 168 бұйрығы. Нормативтік құқықтық актілері мемлекеттік тіркеу тізілімінде № 20291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1276.</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Жылжымайтын мүлік объектісіне мекенжай беру/жою туралы анықтама беру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1277.</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02602002</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 және реконструкция (қайта жоспарлау, қайта жабдықтау) жобаларын әзірлеу кезінде бастапқы материалдарды ұсыну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 жобаларын әзірлеуге арналған бастапқы материалдарды ұсынуға</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 саласындағы құрылыс салуды ұйымдастыру және рұқсат беру рәсімдерінен өту қағидаларын бекіту туралы" Қазақстан Республикасы Ұлттық экономика министрінің 2015 жылғы 30 қарашадағы № 750 бұйрығы. Нормативтік құқықтық актілері мемлекеттік тіркеу тізілімінде № 12684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1278.</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Сәулет-жоспарлау жобасын ұсыну инженерлік және коммуналдық қамтамасыз ету көздеріне қосуға арналған тапсырмалар мен техникалық шарттар</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1279.</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Тіреу және қоршау конструкцияларын, инженерлік жүйелер мен жабдықтарды өзгертуге байланысты қолданыстағы ғимараттар мен құрылыстардың үй-жайларын (жекелеген бөліктерін) реконструкциялау (қайта жоспарлау, қайта жабдықтау)" үшін бастапқы материалдарды ұсынуға</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құрылысы және құрылыс қызметі салаларында сарапшылық жұмыстарды және инжинирингтік көрсетілетін қызметтерді жүзеге асыратын сарапшыларды аттестаттау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тұлғаның тегі, аты, әкесінің аты (бар болса) өзгерген кезде, қағаз аттестатты электрондық аттестатқа ауыстырған кезде қолданылу мерзімі көрсетілмей аттестатты қайта ресімдеу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құрылысы және құрылыс қызметі саласындағы сараптама жұмыстарын және инжинирингтік көрсетілетін қызметтерді жүзеге асыратын сарапшыларды аттестаттау қағидаларын бекіту туралы" Қазақстан Республикасы Ұлттық экономика министрінің 2014 жылғы 27 қарашадағы № 114 бұйрығы. тіркелді. Нормативтік құқықтық актілерді мемлекеттік тіркеу тізілімінде № 10058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Қала құрылысы, жобалау алдындағы және жобалау-сметалық құжаттамаларға сараптама</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1282.</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Техникалық қадағалау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1283.</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Авторлық қадағалау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Ғимараттар мен құрылыстардың сенімділігін және орнықтылығын техникалық тексеру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Объектілер құрылысының жобаларына ведомстводан тыс кешенді сараптама жүргізуге үміткер заңды тұлғаларды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"Сараптама ұйымдарын аккредиттеу қағидаларын бекіту туралы" Қазақстан Республикасы Ұлттық экономика министрінің 2015 жылғы 27 ақпандағы № 151 бұйрығы. Нормативтік құқықтық актілері мемлекеттік тіркеу тізілімінде № 10640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Эскизді (эскиздік жобаны) келісуден өткізу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"Құрылыс саласындағы құрылыс салуды ұйымдастыру және рұқсат беру рәсімдерінен өту қағидаларын бекіту туралы" Қазақстан Республикасы Ұлттық экономика министрінің 2015 жылғы 30 қарашадағы № 750 бұйрығы. Нормативтік құқықтық актілері мемлекеттік тіркеу тізілімінде № 12684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Жобалау және құрылыс салу процесіне қатысушы инженер-техник жұмыскерлерді аттестаттау жөніндегі мемлекеттік емес аттестаттау орталықтарын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"Жобалау және құрылыс салу процесіне қатысушы инженер-техник жұмыскерлерді аттестаттау бойынша мемлекеттік емес аттестаттау орталықтарын аккредиттеу жөніндегі қағидаларды және рұқсат беру талаптарын бекіту туралы" Қазақстан Республикасы Ұлттық экономика министрінің 2015 жылғы 26 қарашадағы № 735 бұйрығы. Нормативтік құқықтық актілерді мемлекеттік тіркеу тізілімінде № 12752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 және екінші жауапкершілік деңгейіндегі объектілер бойынша техникалық қадағалауды және техникалық зерттеп-қарауды жүзеге асыратын заңды тұлғаларды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"Бірінші және екінші жауапкершілік деңгейіндегі техникалық және технологиялық күрделі объектілердегі ғимараттар мен құрылыстардың сенімділігін және орнықтылығын техникалық зерттеп-қарау бойынша техникалық қадағалау және сараптама жұмыстары жөніндегі инжинирингтік қызметтер көрсетуді жүзеге асыратын ұйымдарды аккредиттеу жөніндегі қағидаларды және рұқсат беру талаптарын бекіту туралы" Қазақстан Республикасы Ұлттық экономика министрінің 2015 жылғы 23 қарашадағы № 709 бұйрығы. Нормативтік құқықтық актілерді мемлекеттік тіркеу тізілімінде № 12535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1289.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құрылысы және құрылыс саласындағы жобаларды басқару жөніндегі ұйымдарды аккредиттеу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"Сәулет, қала құрылысы және құрылыс саласындағы жобаларды басқару жөніндегі ұйымдарды аккредиттеу жөніндегі қағидаларын бекіту туралы" Қазақстан Республикасы Ұлттық экономика министрінің 2015 жылғы 26 қарашадағы № 733 бұйрығы. Нормативтік құқықтық актілерді мемлекеттік тіркеу тізілімінде № 12702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Үлескерлердің ақшасын тартуға рұқсат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"Үлескерлердің ақшасын тартуға рұқсат беру қағидаларын бекіту туралы" Қазақстан Республикасы Ұлттық экономика министрінің 2016 жылғы 29 шілдедегі № 352 бұйрығына өзгерістер енгізу туралы" Қазақстан Республикасы Индустрия және инфрақұрылымдық даму министрінің м.а. 2020 жылғы 2 сәуірдегі № 178 бұйрығы. Нормативтік құқықтық актілері мемлекеттік тіркеу тізілімінде № 20358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құрылысына үлестік қатысу туралы шарттың есептік жазбасы туралы үзінді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атқарушы органдардың тұрғын үй құрылысына үлестік қатысу туралы шарттарды, сондай-ақ олар бойынша талап ету құқықтарын басқаға беру туралы шарттарды есепке алуды жүргізу қағидаларын бекіту туралы" Қазақстан Республикасы Ұлттық экономика министрінің 2016 жылғы 30 қыркүйектегі № 434 бұйрығына өзгерістер енгізу туралы Қазақстан Республикасы Индустрия және инфрақұрылымдық даму министрінің м.а. 2020 жылғы 4 мамырдағы № 264 бұйрығы. Нормативтік құқықтық актілері мемлекеттік тіркеу тізілімінде № 20583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02602010-1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Жергілікті атқарушы органдардың тұрғын үй-құрылыс кооперативіне қатысу шарттарын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02602011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құрылысы мақсаттары үшін жеке кәсіпкерлік субьектілеріне екінші деңгейдегі банктер беретін кредиттер бойынша сыйақы мөлшерлемелерін субсидиялау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құрылысы мақсаттары үшін жеке кәсіпкерлік субъектілеріне екінші деңгейдегі банктер беретін кредиттер бойынша сыйақы мөлшерлемерін субсидиялау қағидаларын бекіту туралы" Қазақстан Республикасы Ұлттық экономика министрінің 2017 жылғы 31 қаңтардағы № 35 бұйрығы. Нормативтік құқықтық актілерді мемлекеттік тіркеу тізілімінде № 14765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 Тұрғын үй-коммуналдық шаруашылық</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 Тұрғын үй-коммуналдық шаруашылық саласындағы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көмегін тағайындау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көмегін тағайындау" мемлекеттік қызмет көрсету жөніндегі қағидаларды бекіту туралы" Қазақстан Республикасы Индустрия және инфрақұрылымдық даму министрінің міндетін атқарушының 2020 жылғы 16 қазандағы № 539 бұйрығы. Қазақстан Республикасының Әділет министрлігінде 2020 жылғы 23 қазанда № 21500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1293-1.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Жеке тұрғын үй қорынан жалға алынған тұрғын үй үшін азаматтардың жекелеген санаттарына төлемдер тағайындау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тұрғын үй қорынан тұрғын үйге немесе жеке тұрғын үй қорынан жергілікті атқарушы орган жалдаған тұрғын үйге мұқтаж азаматтарды есепке алу және кезекке қою, сондай-ақ жергілікті атқарушы органдардың тұрғын үй беру туралы шешім қабылдауы</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тұрғын үй қорынан берілетін тұрғын үйге немесе жеке тұрғын үй қорынан жергілікті атқарушы орган жалдаған тұрғын үйге мұқтаж азаматтарды есепке алу және кезекке қою, сондай-ақ жергілікті атқарушы органдардың тұрғын үй беру туралы шешім қабылдауы" мемлекеттік қызмет көрсету жөніндегі қағидаларды бекіту туралы Қазақстан Республикасы Индустрия және инфрақұрылымдық даму министрінің м.а. 2021 жылғы 13 тамыздағы № 441 бұйрығы. Нормативтік құқықтық актілері мемлекеттік тіркеу тізілімінде № 24039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Мемлекеттiк тұрғын үй қорынан берілетін тұрғын үйлерді жекешелендiру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үй-коммуналдық шаруашылық саласындағы мемлекеттік көрсетілетін қызметтер стандарттарын бекіту туралы" Қазақстан Республикасы Ұлттық экономика министрінің 2015 жылғы 9 сәуірдегі № 319 бұйрығы. Қазақстан Республикасы Ұлттық экономика министрінің 2015 жылғы 9 сәуірдегі № 319 бұйрығы. Нормативтік құқықтық актілерді мемлекеттік тіркеу тізілімінде № 11015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 сертификаттарын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ИИДМ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"Тұрғын үй-коммуналдық шаруашылық саласындағы мемлекеттік көрсетілетін қызметтер стандарттарын бекіту туралы" Қазақстан Республикасы Ұлттық экономика министрінің 2015 жылғы 9 сәуірдегі № 319 бұйрығы. Қазақстан Республикасы Ұлттық экономика министрінің 2015 жылғы 9 сәуірдегі № 319 бұйрығы. Нормативтік құқықтық актілері мемлекеттік тіркеу тізілімінде № 11015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Қарулы Күштерінің қызметтік баспанасын жалға алу шартын жасасу және ұзарту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Қарулы Күштерінің қызметтік баспанасын жалға алу шартын жасасу және ұзарту" мемлекеттік қызметін көрсету қағидаларын бекіту туралы" Қазақстан Республикасы Қорғаныс министрінің 2022 жылғы 29 қарашадағы № 1141 </w:t>
            </w:r>
            <w:r>
              <w:rPr>
                <w:rFonts w:ascii="Times New Roman"/>
                <w:b w:val="false"/>
                <w:i w:val="false"/>
                <w:color w:val="000000"/>
                <w:sz w:val="20"/>
              </w:rPr>
              <w:t>бұйрығы</w:t>
            </w:r>
            <w:r>
              <w:rPr>
                <w:rFonts w:ascii="Times New Roman"/>
                <w:b w:val="false"/>
                <w:i w:val="false"/>
                <w:color w:val="000000"/>
                <w:sz w:val="20"/>
              </w:rPr>
              <w:t>. Қазақстан Республикасының Әділет министрлігінде 2022 жылғы 5 желтоқсанда № 30965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1297-1.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02701006-1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Қызметтік тұрғын үйге мұқтаж адамдарды Қазақстан Республикасы Қарулы Күштерінің азаматтық персоналын (бюджеттік ұйымдар қызметкерлерін) есепке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028. Сыртқы саясат және сыртқы істер</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02801. Сыртқы саясат және сыртқы істер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02801001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Құжаттарды заңдастыру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"Құжаттарды заңдастыру қағидаларын бекіту туралы" Қазақстан Республикасы Сыртқы істер министрінің м.а. 2017 жылғы 6 желтоқсандағы № 11-1-2/576 бұйрығы. Қазақстан Республикасының Әділет министрлігінде 2017 жылғы 25 желтоқсанда № 16116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1299.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02801002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 шетелде сатып алынған жағдайда Қазақстан Республикасының Мемлекеттік Туын көтеріп жүзу құқығына уақытша куәлік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"Кемелерді және оларға құқықтарды мемлекеттік тіркеу қағидаларын бекіту туралы" Қазақстан Республикасының Инвестициялар және даму министрінің м.а. 2015 жылғы 24 ақпандағы № 165 бұйрығы. Нормативтік құқықтық актілері мемлекеттік тіркеу тізілімінде № 11125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 Табиғи монополияларды реттеу</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02901. Табиғи монополияларды реттеу саласындағы өзге де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1300.</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02901002</w:t>
            </w:r>
          </w:p>
          <w:p>
            <w:pPr>
              <w:spacing w:after="20"/>
              <w:ind w:left="20"/>
              <w:jc w:val="both"/>
            </w:pPr>
            <w:r>
              <w:rPr>
                <w:rFonts w:ascii="Times New Roman"/>
                <w:b w:val="false"/>
                <w:i w:val="false"/>
                <w:color w:val="000000"/>
                <w:sz w:val="20"/>
              </w:rPr>
              <w:t>
02901003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Энергиямен жабдықтау мақсатында электр энергиясын сатып алу қызметіне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Лицензия беру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"Энергиямен жабдықтау мақсатында электр энергиясын сатып алу жөніндегі қызметке лицензия беру "мемлекеттік қызмет көрсету қағидаларын бекіту туралы" Қазақстан Республикасы Ұлттық экономика министрінің 2020 жылғы 5 маусымдағы № 47 бұйрығы. Нормативтік құқықтық актілері мемлекеттік тіркеу тізілімінде № 20843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1301.</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Лицензиняы қайта рәсімдеу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Егер мәміле жасалатын мүліктің ағымдағы жылдың басындағы бухгалтерлік баланста ескерілген баланстық құны ағымдағы жылдың басындағы бухгалтерлік балансқа сәйкес оның активтерінің баланстық құнының 0,05 пайызынан асатын болса, табиғи монополия субъектісініңмүлкіне қатысты өзге мәмілелер жасасуға келісім беру, аэронавигация және әуежайлар және байланыс саласында көрсетілетін қызметтерді қоспағанда</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монополиялар субъектілерінің қызметін жүзеге асыру қағидаларын бекіту туралы" Қазақстан Республикасы Ұлттық экономика министрінің 2019 жылғы 13 тамыздағы № 73 бұйрығына өзгерістер мен толықтырулар енгізу туралы" Қазақстан Республикасы Ұлттық экономика министрінің 2020 жылғы 11 шілдедегі № 53 бұйрығы. Нормативтік құқықтық актілері мемлекеттік тіркеу тізілімінде № 20970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02901003</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монополиялар субъектілерін қайта ұйымдастыруға және таратуға келісім беру, аэронавигация және әуежайлар және байланыс саласында көрсетілетін қызметтерді қоспағанда</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Біріктіру, қосылу, қайта құру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монополиялар субъектілерінің қызметін жүзеге асыру қағидаларын бекіту туралы" Қазақстан Республикасы Ұлттық экономика министрінің 2019 жылғы 13 тамыздағы № 73 бұйрығына өзгерістер мен толықтырулар енгізу туралы" Қазақстан Республикасы Ұлттық экономика министрінің 2020 жылғы 11 шілдедегі № 53 бұйрығы. Нормативтік құқықтық актілері мемлекеттік тіркеу тізілімінде № 20970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1304.</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Бөлу, бөлектеу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1305.</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Тарату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1306.</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02901004</w:t>
            </w:r>
          </w:p>
        </w:tc>
        <w:tc>
          <w:tcPr>
            <w:tcW w:w="0" w:type="auto"/>
            <w:gridSpan w:val="2"/>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тіркелімге табиғи монополиялар субъектілеріненгізу және одан шығару, аэронавигация және әуежайлар және байланыс саласында көрсетілетін қызметтерді қоспағанда</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Аэронавигация және әуежайлар мен байланыс саласындағы көрсетілетін қызметтерді қоспағанда, табиғи монополиялар субъектілерін Мемлекеттік тіркелімге енгізу</w:t>
            </w:r>
          </w:p>
        </w:tc>
        <w:tc>
          <w:tcPr>
            <w:tcW w:w="0" w:type="auto"/>
            <w:gridSpan w:val="3"/>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769" w:type="dxa"/>
            <w:vMerge w:val="restart"/>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монополиялар субъектілерінің қызметін жүзеге асыру қағидаларын бекіту туралы" Қазақстан Республикасы Ұлттық экономика министрінің 2019 жылғы 13 тамыздағы № 73 бұйрығына өзгерістер мен толықтырулар енгізу туралыҚазақстан Республикасы Ұлттық экономика министрінің 2020 жылғы 11 шілдедегі № 53 бұйрығы. Нормативтік құқықтық актілері мемлекеттік тіркеу тізілімінде № 20970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1307.</w:t>
            </w:r>
          </w:p>
        </w:tc>
        <w:tc>
          <w:tcPr>
            <w:tcW w:w="0" w:type="auto"/>
            <w:gridSpan w:val="2"/>
            <w:vMerge/>
            <w:tcBorders>
              <w:top w:val="nil"/>
              <w:left w:val="single" w:color="cfcfcf" w:sz="5"/>
              <w:bottom w:val="single" w:color="cfcfcf" w:sz="5"/>
              <w:right w:val="single" w:color="cfcfcf" w:sz="5"/>
            </w:tcBorders>
          </w:tcPr>
          <w:p/>
        </w:tc>
        <w:tc>
          <w:tcPr>
            <w:tcW w:w="0" w:type="auto"/>
            <w:gridSpan w:val="2"/>
            <w:vMerge/>
            <w:tcBorders>
              <w:top w:val="nil"/>
              <w:left w:val="single" w:color="cfcfcf" w:sz="5"/>
              <w:bottom w:val="single" w:color="cfcfcf" w:sz="5"/>
              <w:right w:val="single" w:color="cfcfcf" w:sz="5"/>
            </w:tcBorders>
          </w:tcP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Аэронавигация және әуежайлар мен байланыс саласындағы көрсетілетін қызметтерді қоспағанда, табиғи монополиялар субъектілерін мемлекеттік тіркелімнен шығару</w:t>
            </w:r>
          </w:p>
        </w:tc>
        <w:tc>
          <w:tcPr>
            <w:tcW w:w="0" w:type="auto"/>
            <w:gridSpan w:val="3"/>
            <w:vMerge/>
            <w:tcBorders>
              <w:top w:val="nil"/>
              <w:left w:val="single" w:color="cfcfcf" w:sz="5"/>
              <w:bottom w:val="single" w:color="cfcfcf" w:sz="5"/>
              <w:right w:val="single" w:color="cfcfcf" w:sz="5"/>
            </w:tcBorders>
          </w:tcPr>
          <w:p/>
        </w:tc>
        <w:tc>
          <w:tcPr>
            <w:tcW w:w="0" w:type="auto"/>
            <w:vMerge/>
            <w:tcBorders>
              <w:top w:val="nil"/>
              <w:left w:val="single" w:color="cfcfcf" w:sz="5"/>
              <w:bottom w:val="single" w:color="cfcfcf" w:sz="5"/>
              <w:right w:val="single" w:color="cfcfcf" w:sz="5"/>
            </w:tcBorders>
          </w:tcP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2901005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Кірме жолдардың реттеліп көрсетілетін қызметін ұсыну үшін пайдаланылатын мүлікпен мәмілелер жасауға келісім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ҰЭМ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Табиғи монополиялар субъектілерінің қызметін жүзеге асыру қағидаларын бекіту туралы Қазақстан Республикасы Ұлттық экономика министрінің 2019 жылғы 13 тамыздағы № 73 бұйрығы. Нормативтік құқықтық актілері мемлекеттік тіркеу тізілімінде № 19242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030. Мемлекеттік қызмет</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03001. Мемлекеттік қызмет саласындағы басқа мемлекеттік көрсетілетін қызметтер</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1309.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03001002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қызметшілерді, бос мемлекеттік әкімшілік лауазымға орналасуға үміткерлерді және құқық қорғау қызметіне кіретін азаматтарды тестілеу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МҚІА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әкімшілік лауазымға орналасудың кейбір мәселелері туралы" Қазақстан Республикасы Мемлекеттік қызмет істері және сыбайлас жемқорлыққа қарсы іс-қимыл агенттігі Төрағасының 2017 жылғы 21 ақпандағы № 40 бұйрығы. Нормативтік құқықтық актілері мемлекеттік тіркеу тізілімінде № 14939 болып тіркелді.</w:t>
            </w:r>
          </w:p>
          <w:p>
            <w:pPr>
              <w:spacing w:after="20"/>
              <w:ind w:left="20"/>
              <w:jc w:val="both"/>
            </w:pPr>
            <w:r>
              <w:rPr>
                <w:rFonts w:ascii="Times New Roman"/>
                <w:b w:val="false"/>
                <w:i w:val="false"/>
                <w:color w:val="000000"/>
                <w:sz w:val="20"/>
              </w:rPr>
              <w:t>
"Құқық қорғау қызметіне кіретін азаматтарды тесттен өткізуді ұйымдастыру, бағдарламалары және қағидаларын бекіту туралы" Қазақстан Республикасының Мемлекеттік қызмет істері және сыбайлас жемқорлыққа қарсы іс-қимыл агенттігі төрағасының 2016 жылғы 20 қыркүйектегі № 1 бұйрығы. Нормативтік құқықтық актілері мемлекеттік тіркеу тізілімінде № 14317 болып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 Басқа</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03101. Ғарыш кеңістігін пайдалану</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03101001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кеңістігін пайдалану саласындағы қызметті жүзеге асыруға лицензия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кеңістігін пайдалану саласындағы қызметті жүзеге асыруға лицензия беру" мемлекеттік көрсетілетін қызмет қағидаларын бекіту туралы" Қазақстан Республикасының Цифрлық даму, инновациялар және аэроғарыш өнеркәсібі министрінің 2020 жылғы 14 сәуірдегі № 140/НҚ бұйрығы. Нормативтік құқықтық актілері мемлекеттік тіркеу тізілімінде № 20424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объектілерін және оларға құқықтарды мемлекеттік тіркеу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ЦДИАӨМ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"Ғарыш объектілерін және оларға құқықтарды мемлекеттік тіркеу қағидаларын және ғарыш объектілері тіркелімінің нысанын бекіту туралы" Қазақстан Республикасы Инвестициялар және даму министрінің 2015 жылғы 24 сәуірдегі № 484 бұйрығы. Нормативтік құқықтық актілері мемлекеттік тіркеу тізілімінде № 11382 тіркелді</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 Апостиль қою</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мемлекеттік архивтерінен шығатын және шетелге жіберілетін архивтік анықтамаларға, архивтік құжаттардың көшірмелеріне немесе архивтік үзінділерге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МСМ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"Архив ісі саласында мемлекеттік қызметтер көрсету қағидаларын бекіту туралы" Қазақстан Республикасы Мәдениет және спорт министрінің 2020 жылғы 29 мамырдағы № 159 бұйрығы. Нормативтік құқықтық актілері мемлекеттік тіркеу тізілімінде № 20790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әділет органдарынан, азаматтық хал актілерін тіркеу және өзге де мемлекеттік органдардан, сондай-ақ нотариустардан шығатын ресми құжаттарға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Әділетмині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Республикасының әділет органдарынан және өзге мемлекеттік органдарынан, сондай-ақ нотариустардан шығатын ресми құжаттарға апостиль қою" мемлекеттік қызметін көрсету қағидасын бекіту туралы" Қазақстан Республикасы Әділет министрінің міндетін атқарушының 2020 жылғы 27 мамырдағы № 58 бұйрығы. Нормативтік құқықтық актілері мемлекеттік тіркеу тізілімінде № 20740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Бастауыш, негізгі орта, жалпы орта, техникалық және кәсіптік, орта білімнен кейінгі білім беру ұйымдарынан шығатын ресми құжаттарды апостильдеу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ОМ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ұйымдарынан шығатын ресми құжаттарды апостильдеу мемлекеттік қызмет көрсету қағидаларын бекіту туралы" Қазақстан Республикасы Білім және ғылым министрінің 2020 жылғы 18 мамырдағы № 209 бұйрығы. Нормативтік құқықтық актілерді мемлекеттік тіркеу тізілімінде № 20668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Жоғары және (немесе) жоғары оқу орнынан кейінгі білім беру ұйымдарынан шығатын ресми құжаттарға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ҒЖБМ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"Білім беру ұйымдарынан шығатын ресми құжаттарға апостиль қою" мемлекеттік қызмет көрсету қағидаларын бекіту туралы Қазақстан Республикасы Білім және ғылым министрінің 2020 жылғы 18 мамырдағы № 209 бұйрығы. Нормативтік құқықтық актілерді мемлекеттік тіркеу тізілімінде № 20668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Қаржы министрлігінің құрылымдық бөлімшелерінен және (немесе) олардың аумақтық бөлімшелерінен шығатын ресми құжаттарға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Республикасының мемлекеттік кірістер органдарының мемлекеттік қызметтер көрсету қағидаларын бекіту туралы" Қазақстан Республикасы Қаржы министрінің м.а. 2020 жылғы 10 шілдедегі № 665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20955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03102005</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Қорғаныс министрлігінің Орталық мұрағатынан шығатын мұрағаттық анықтамаларға және мұрағаттық құжаттардың көшірмелеріне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Қорғанысмині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Қорғаныс министрлігінің Орталық архивінен шығатын архивтік анықтамаларға және архивтік құжаттардың көшірмелеріне апостиль қою" мемлекеттік қызметін көрсету қағидаларын бекіту туралы" Қазақстан Республикасы Қорғаныс министрінің 2020 жылғы 19 маусымдағы № 281 бұйрығы. Нормативтік құқықтық актілері мемлекеттік тіркеу тізілімінде № 20989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03102006</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Прокуратура органдарынан, тергеу және анықтау органдарынан шығатын ресми құжаттарға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БП</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xml:space="preserve">
"Қазақстан Республикасы Бас прокуратурасының Құқықтық статистика және арнайы есепке алу жөніндегі комитеті және оның аумақтық органдарымен көрсетілетін мемлекеттік қызметтер қағидаларын бекіту туралы" Қазақстан Республикасы Бас Прокурорының 2020 жылғы 18 мамырдағы № 64 </w:t>
            </w:r>
            <w:r>
              <w:rPr>
                <w:rFonts w:ascii="Times New Roman"/>
                <w:b w:val="false"/>
                <w:i w:val="false"/>
                <w:color w:val="000000"/>
                <w:sz w:val="20"/>
              </w:rPr>
              <w:t>бұйрығы</w:t>
            </w:r>
            <w:r>
              <w:rPr>
                <w:rFonts w:ascii="Times New Roman"/>
                <w:b w:val="false"/>
                <w:i w:val="false"/>
                <w:color w:val="000000"/>
                <w:sz w:val="20"/>
              </w:rPr>
              <w:t>. Нормативтік құқықтық актілері мемлекеттік тіркеу тізілімінде № 20674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1319.</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03102007</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органдарынан шығатын ресми құжаттарға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әкімшілігі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"Сот органдарынан шығатын ресми құжаттарға апостиль қою" жөніндегі мемлекеттік қызметті көрсету қағидаларын бекіту және кейбір нормативтік құқықтық актілердің күші жойылды деп тану туралы Қазақстан Республикасы Жоғарғы Сотының жанындағы Соттардың қызметін қамтамасыз ету департаменті (Қазақстан Республикасы Жоғарғы Соты аппараты) басшысының 2020 жылғы 13 сәуірдегі № 13 бұйрығы. Нормативтік құқықтық актілері мемлекеттік тіркеу тізілімінде № 20393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1320.</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03102008</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Ішкі істер министрлігі арнайы мемлекеттік мұрағаты мен оның аумақтық бөлімшелерінен шығатын мұрағаттық анықтамаларға және мұрағаттық құжаттардың көшірмелеріне апостиль қою</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ІІМ</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Ішкі істер министрлігі арнайы мемлекеттік архиві мен оның аумақтық бөлімшелерінің шегінде мемлекеттік қызмет көрсету қағидаларын бекіту туралы"Қазақстан Республикасы Ішкі істер министрінің 2020 жылғы 27 наурыздағы № 256 бұйрығы. Нормативтік құқықтық актілерді мемлекеттік тіркеу тізілімінде № 20270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031003. Статистикалық ақпаратты ұсыну</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03103001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Ресми статистикалық ақпаратты тарату графигінде көзделмеген статистикалық ақпаратты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СЖРА</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"Ресми статистикалық ақпаратты тарату кестесінде көзделмеген статистикалық ақпаратты беру" мемлекеттік қызметін көрсету қағидаларын бекіту туралы Қазақстан Республикасы Ұлттық экономика министрінің 2020 жылғы 6 сәуірдегі № 24 бұйрығы. Нормативтік құқықтық актілерді мемлекеттік тіркеу тізілімінде № 20335 болып тіркелген.</w:t>
            </w:r>
          </w:p>
        </w:tc>
      </w:tr>
      <w:tr>
        <w:trPr>
          <w:trHeight w:val="30" w:hRule="atLeast"/>
        </w:trPr>
        <w:tc>
          <w:tcPr>
            <w:tcW w:w="0" w:type="auto"/>
            <w:gridSpan w:val="1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03104. Мемлекеттік кәсіпорындар және мемлекеттік меншік</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03104001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мүлік тізілімінен ақпарат беру (мемлекет бақылайтын акционерлік қоғамдар мен жауапкершілігі шектеулі серіктестіктердің, сондай-ақ мемлекеттік заңды тұлғалардың тізбесі; мемлекеттік меншік объектілерін сауда-саттыққа қою кестесіне енгізілген мемлекеттік мүлік туралы ақпарат пен материалдар)</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мүлікті есепке алу саласында мемлекеттік қызметтерді көрсету қағидаларын бекіту туралы" Қазақстан Республикасы Премьер-Министрінің Бірінші орынбасары - Қазақстан Республикасы Қаржы министрінің 2020 жылғы 7 сәуірдегі № 362 бұйрығы. Нормативтік құқықтық актілері мемлекеттік тіркеу тізілімінде № 20342 болып тіркелді</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1323.</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03104002</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мүлік тізілімінен мемлекеттік мүлікті жалға алушыға онымен жасалған жалдау шарты бойынша шарттың талаптары, осындай шарт бойынша есептеулер, өсімпұл мен бюджетке аударылған төлемдер бойынша мәліметтермен бірге ақпарат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"Мемлекеттік мүлікті есепке алу саласында мемлекеттік қызметтерді көрсету қағидаларын бекіту туралы"Қазақстан Республикасы Премьер-Министрінің Бірінші орынбасары - Қазақстан Республикасы Қаржы министрінің 2020 жылғы 7 сәуірдегі № 362 бұйрығы. Нормативтік құқықтық актілерді мемлекеттік тіркеу тізілімінде № 20342 болып тіркелген.</w:t>
            </w:r>
          </w:p>
        </w:tc>
      </w:tr>
      <w:tr>
        <w:trPr>
          <w:trHeight w:val="30" w:hRule="atLeast"/>
        </w:trPr>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1324.</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03105001</w:t>
            </w:r>
          </w:p>
        </w:tc>
        <w:tc>
          <w:tcPr>
            <w:tcW w:w="0" w:type="auto"/>
            <w:gridSpan w:val="2"/>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Ішкі істер министрлігінің арнайы мемлекеттік мұрағаты мен оның аумақтық бөлімшелерінің шегінде мұрағаттық анықтамаларды және/немесе мұрағаттық құжаттардың көшірмелерін беру</w:t>
            </w:r>
          </w:p>
        </w:tc>
        <w:tc>
          <w:tcPr>
            <w:tcW w:w="0" w:type="auto"/>
            <w:gridSpan w:val="4"/>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p>
          <w:p>
            <w:pPr>
              <w:spacing w:after="20"/>
              <w:ind w:left="20"/>
              <w:jc w:val="both"/>
            </w:pPr>
          </w:p>
        </w:tc>
        <w:tc>
          <w:tcPr>
            <w:tcW w:w="0" w:type="auto"/>
            <w:gridSpan w:val="3"/>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Қаржымині</w:t>
            </w:r>
          </w:p>
        </w:tc>
        <w:tc>
          <w:tcPr>
            <w:tcW w:w="769" w:type="dxa"/>
            <w:tcBorders>
              <w:top w:val="single" w:color="cfcfcf" w:sz="5"/>
              <w:left w:val="single" w:color="cfcfcf" w:sz="5"/>
              <w:bottom w:val="single" w:color="cfcfcf" w:sz="5"/>
              <w:right w:val="single" w:color="cfcfcf" w:sz="5"/>
            </w:tcBorders>
            <w:tcMar>
              <w:top w:w="15" w:type="dxa"/>
              <w:left w:w="15" w:type="dxa"/>
              <w:bottom w:w="15" w:type="dxa"/>
              <w:right w:w="15" w:type="dxa"/>
            </w:tcMar>
            <w:vAlign w:val="center"/>
          </w:tcPr>
          <w:p>
            <w:pPr>
              <w:spacing w:after="20"/>
              <w:ind w:left="20"/>
              <w:jc w:val="both"/>
            </w:pPr>
            <w:r>
              <w:rPr>
                <w:rFonts w:ascii="Times New Roman"/>
                <w:b w:val="false"/>
                <w:i w:val="false"/>
                <w:color w:val="000000"/>
                <w:sz w:val="20"/>
              </w:rPr>
              <w:t>
"Қазақстан Республикасы Ішкі істер министрлігі арнайы мемлекеттік архиві мен оның аумақтық бөлімшелерінің шегінде мемлекеттік қызмет көрсету қағидаларын бекіту туралы" Қазақстан Республикасы Ішкі істер министрінің 2020 жылғы 27 наурыздағы № 256 бұйрығы. Нормативтік құқықтық актілері мемлекеттік тіркеу тізілімінде № 20270 болып тіркелді</w:t>
            </w:r>
          </w:p>
        </w:tc>
      </w:tr>
    </w:tbl>
    <w:p>
      <w:pPr>
        <w:spacing w:after="0"/>
        <w:ind w:left="0"/>
        <w:jc w:val="both"/>
      </w:pPr>
      <w:r>
        <w:rPr>
          <w:rFonts w:ascii="Times New Roman"/>
          <w:b w:val="false"/>
          <w:i w:val="false"/>
          <w:color w:val="000000"/>
          <w:sz w:val="28"/>
        </w:rPr>
        <w:t>
      * ақпараттандыру объектілері – "электрондық үкіметтің" шлюзінде, "электрондық үкіметтің" сыртқы шлюзінде орналастырылған сервистер-мен интеграцияланған ақпараттандыру объектілер.</w:t>
      </w:r>
    </w:p>
    <w:bookmarkStart w:name="z13" w:id="9"/>
    <w:p>
      <w:pPr>
        <w:spacing w:after="0"/>
        <w:ind w:left="0"/>
        <w:jc w:val="both"/>
      </w:pPr>
      <w:r>
        <w:rPr>
          <w:rFonts w:ascii="Times New Roman"/>
          <w:b w:val="false"/>
          <w:i w:val="false"/>
          <w:color w:val="000000"/>
          <w:sz w:val="28"/>
        </w:rPr>
        <w:t>
      Ескертпе:</w:t>
      </w:r>
    </w:p>
    <w:bookmarkEnd w:id="9"/>
    <w:p>
      <w:pPr>
        <w:spacing w:after="0"/>
        <w:ind w:left="0"/>
        <w:jc w:val="both"/>
      </w:pPr>
      <w:r>
        <w:rPr>
          <w:rFonts w:ascii="Times New Roman"/>
          <w:b w:val="false"/>
          <w:i w:val="false"/>
          <w:color w:val="000000"/>
          <w:sz w:val="28"/>
        </w:rPr>
        <w:t>
      Мемлекеттік көрсетілетін қызмет коды үш секциядан тұрады: 000 00 000.</w:t>
      </w:r>
    </w:p>
    <w:p>
      <w:pPr>
        <w:spacing w:after="0"/>
        <w:ind w:left="0"/>
        <w:jc w:val="both"/>
      </w:pPr>
      <w:r>
        <w:rPr>
          <w:rFonts w:ascii="Times New Roman"/>
          <w:b w:val="false"/>
          <w:i w:val="false"/>
          <w:color w:val="000000"/>
          <w:sz w:val="28"/>
        </w:rPr>
        <w:t>
      Бірінші позициядағы үш сан мемлекеттік қызмет көрсету саласын білдіреді.</w:t>
      </w:r>
    </w:p>
    <w:p>
      <w:pPr>
        <w:spacing w:after="0"/>
        <w:ind w:left="0"/>
        <w:jc w:val="both"/>
      </w:pPr>
      <w:r>
        <w:rPr>
          <w:rFonts w:ascii="Times New Roman"/>
          <w:b w:val="false"/>
          <w:i w:val="false"/>
          <w:color w:val="000000"/>
          <w:sz w:val="28"/>
        </w:rPr>
        <w:t>
      Екінші позициядағы екі сан мемлекеттік қызмет көрсетудің кіші саласын (өмірлік жағдайды) білдіреді.</w:t>
      </w:r>
    </w:p>
    <w:p>
      <w:pPr>
        <w:spacing w:after="0"/>
        <w:ind w:left="0"/>
        <w:jc w:val="both"/>
      </w:pPr>
      <w:r>
        <w:rPr>
          <w:rFonts w:ascii="Times New Roman"/>
          <w:b w:val="false"/>
          <w:i w:val="false"/>
          <w:color w:val="000000"/>
          <w:sz w:val="28"/>
        </w:rPr>
        <w:t>
      Үшінші позициядағы үш сан мемлекеттік көрсетілетін қызметтің кіші саласы ішіндегі реттік нөмірін білдіреді.</w:t>
      </w:r>
    </w:p>
    <w:p>
      <w:pPr>
        <w:spacing w:after="0"/>
        <w:ind w:left="0"/>
        <w:jc w:val="both"/>
      </w:pPr>
      <w:r>
        <w:rPr>
          <w:rFonts w:ascii="Times New Roman"/>
          <w:b w:val="false"/>
          <w:i w:val="false"/>
          <w:color w:val="000000"/>
          <w:sz w:val="28"/>
        </w:rPr>
        <w:t>
      Аббревиатуралардың толық жазылуы:</w:t>
      </w:r>
    </w:p>
    <w:p>
      <w:pPr>
        <w:spacing w:after="0"/>
        <w:ind w:left="0"/>
        <w:jc w:val="both"/>
      </w:pPr>
      <w:r>
        <w:rPr>
          <w:rFonts w:ascii="Times New Roman"/>
          <w:b w:val="false"/>
          <w:i w:val="false"/>
          <w:color w:val="000000"/>
          <w:sz w:val="28"/>
        </w:rPr>
        <w:t>
      БП – Қазақстан Республикасының Бас прокуратурасы</w:t>
      </w:r>
    </w:p>
    <w:p>
      <w:pPr>
        <w:spacing w:after="0"/>
        <w:ind w:left="0"/>
        <w:jc w:val="both"/>
      </w:pPr>
      <w:r>
        <w:rPr>
          <w:rFonts w:ascii="Times New Roman"/>
          <w:b w:val="false"/>
          <w:i w:val="false"/>
          <w:color w:val="000000"/>
          <w:sz w:val="28"/>
        </w:rPr>
        <w:t>
      АШМ – Қазақстан Республикасының Ауыл шаруашылығы министрлігі</w:t>
      </w:r>
    </w:p>
    <w:p>
      <w:pPr>
        <w:spacing w:after="0"/>
        <w:ind w:left="0"/>
        <w:jc w:val="both"/>
      </w:pPr>
      <w:r>
        <w:rPr>
          <w:rFonts w:ascii="Times New Roman"/>
          <w:b w:val="false"/>
          <w:i w:val="false"/>
          <w:color w:val="000000"/>
          <w:sz w:val="28"/>
        </w:rPr>
        <w:t>
      Әділетмині – Қазақстан Республикасының Әділет министрлігі</w:t>
      </w:r>
    </w:p>
    <w:p>
      <w:pPr>
        <w:spacing w:after="0"/>
        <w:ind w:left="0"/>
        <w:jc w:val="both"/>
      </w:pPr>
      <w:r>
        <w:rPr>
          <w:rFonts w:ascii="Times New Roman"/>
          <w:b w:val="false"/>
          <w:i w:val="false"/>
          <w:color w:val="000000"/>
          <w:sz w:val="28"/>
        </w:rPr>
        <w:t>
      БҒМ – Қазақстан Республикасының Білім және ғылым министрлігі</w:t>
      </w:r>
    </w:p>
    <w:p>
      <w:pPr>
        <w:spacing w:after="0"/>
        <w:ind w:left="0"/>
        <w:jc w:val="both"/>
      </w:pPr>
      <w:r>
        <w:rPr>
          <w:rFonts w:ascii="Times New Roman"/>
          <w:b w:val="false"/>
          <w:i w:val="false"/>
          <w:color w:val="000000"/>
          <w:sz w:val="28"/>
        </w:rPr>
        <w:t>
      ДСМ – Қазақстан Республикасының Денсаулық сақтау министрлігі</w:t>
      </w:r>
    </w:p>
    <w:p>
      <w:pPr>
        <w:spacing w:after="0"/>
        <w:ind w:left="0"/>
        <w:jc w:val="both"/>
      </w:pPr>
      <w:r>
        <w:rPr>
          <w:rFonts w:ascii="Times New Roman"/>
          <w:b w:val="false"/>
          <w:i w:val="false"/>
          <w:color w:val="000000"/>
          <w:sz w:val="28"/>
        </w:rPr>
        <w:t>
      Еңбекмині – Қазақстан Республикасының Еңбек және халықты әлеуметтік қорғау министрлігі;</w:t>
      </w:r>
    </w:p>
    <w:p>
      <w:pPr>
        <w:spacing w:after="0"/>
        <w:ind w:left="0"/>
        <w:jc w:val="both"/>
      </w:pPr>
      <w:r>
        <w:rPr>
          <w:rFonts w:ascii="Times New Roman"/>
          <w:b w:val="false"/>
          <w:i w:val="false"/>
          <w:color w:val="000000"/>
          <w:sz w:val="28"/>
        </w:rPr>
        <w:t>
      АҚДМ – Қазақстан Республикасының Ақпарат және қоғамдық даму министрлігі</w:t>
      </w:r>
    </w:p>
    <w:p>
      <w:pPr>
        <w:spacing w:after="0"/>
        <w:ind w:left="0"/>
        <w:jc w:val="both"/>
      </w:pPr>
      <w:r>
        <w:rPr>
          <w:rFonts w:ascii="Times New Roman"/>
          <w:b w:val="false"/>
          <w:i w:val="false"/>
          <w:color w:val="000000"/>
          <w:sz w:val="28"/>
        </w:rPr>
        <w:t>
      ЦДИАӨМ – Қазақстан Республикасының Цифрлық даму, инновациялар және аэроғарыш өнеркәсібі министрлігі</w:t>
      </w:r>
    </w:p>
    <w:p>
      <w:pPr>
        <w:spacing w:after="0"/>
        <w:ind w:left="0"/>
        <w:jc w:val="both"/>
      </w:pPr>
      <w:r>
        <w:rPr>
          <w:rFonts w:ascii="Times New Roman"/>
          <w:b w:val="false"/>
          <w:i w:val="false"/>
          <w:color w:val="000000"/>
          <w:sz w:val="28"/>
        </w:rPr>
        <w:t>
      ИИДМ – Қазақстан Республикасының Индустрия және нфрақұрылымдық даму министрлігі</w:t>
      </w:r>
    </w:p>
    <w:p>
      <w:pPr>
        <w:spacing w:after="0"/>
        <w:ind w:left="0"/>
        <w:jc w:val="both"/>
      </w:pPr>
      <w:r>
        <w:rPr>
          <w:rFonts w:ascii="Times New Roman"/>
          <w:b w:val="false"/>
          <w:i w:val="false"/>
          <w:color w:val="000000"/>
          <w:sz w:val="28"/>
        </w:rPr>
        <w:t>
      Қаржымині – Қазақстан Республикасының Қаржы министрлігі</w:t>
      </w:r>
    </w:p>
    <w:p>
      <w:pPr>
        <w:spacing w:after="0"/>
        <w:ind w:left="0"/>
        <w:jc w:val="both"/>
      </w:pPr>
      <w:r>
        <w:rPr>
          <w:rFonts w:ascii="Times New Roman"/>
          <w:b w:val="false"/>
          <w:i w:val="false"/>
          <w:color w:val="000000"/>
          <w:sz w:val="28"/>
        </w:rPr>
        <w:t>
      Қорғанысмині – Қазақстан Республикасының Қорғаныс министрлігі</w:t>
      </w:r>
    </w:p>
    <w:p>
      <w:pPr>
        <w:spacing w:after="0"/>
        <w:ind w:left="0"/>
        <w:jc w:val="both"/>
      </w:pPr>
      <w:r>
        <w:rPr>
          <w:rFonts w:ascii="Times New Roman"/>
          <w:b w:val="false"/>
          <w:i w:val="false"/>
          <w:color w:val="000000"/>
          <w:sz w:val="28"/>
        </w:rPr>
        <w:t>
      МСМ – Қазақстан Республикасының Мәдениет және спорт министрлігі</w:t>
      </w:r>
    </w:p>
    <w:p>
      <w:pPr>
        <w:spacing w:after="0"/>
        <w:ind w:left="0"/>
        <w:jc w:val="both"/>
      </w:pPr>
      <w:r>
        <w:rPr>
          <w:rFonts w:ascii="Times New Roman"/>
          <w:b w:val="false"/>
          <w:i w:val="false"/>
          <w:color w:val="000000"/>
          <w:sz w:val="28"/>
        </w:rPr>
        <w:t>
      ҰЭМ – Қазақстан Республикасының Ұлттық экономика министрлігі</w:t>
      </w:r>
    </w:p>
    <w:p>
      <w:pPr>
        <w:spacing w:after="0"/>
        <w:ind w:left="0"/>
        <w:jc w:val="both"/>
      </w:pPr>
      <w:r>
        <w:rPr>
          <w:rFonts w:ascii="Times New Roman"/>
          <w:b w:val="false"/>
          <w:i w:val="false"/>
          <w:color w:val="000000"/>
          <w:sz w:val="28"/>
        </w:rPr>
        <w:t>
      ЭМ – Қазақстан Республикасының Энергетика министрлігі</w:t>
      </w:r>
    </w:p>
    <w:p>
      <w:pPr>
        <w:spacing w:after="0"/>
        <w:ind w:left="0"/>
        <w:jc w:val="both"/>
      </w:pPr>
      <w:r>
        <w:rPr>
          <w:rFonts w:ascii="Times New Roman"/>
          <w:b w:val="false"/>
          <w:i w:val="false"/>
          <w:color w:val="000000"/>
          <w:sz w:val="28"/>
        </w:rPr>
        <w:t>
      СІМ – Қазақстан Республикасының Сыртқы істер министрлігі</w:t>
      </w:r>
    </w:p>
    <w:p>
      <w:pPr>
        <w:spacing w:after="0"/>
        <w:ind w:left="0"/>
        <w:jc w:val="both"/>
      </w:pPr>
      <w:r>
        <w:rPr>
          <w:rFonts w:ascii="Times New Roman"/>
          <w:b w:val="false"/>
          <w:i w:val="false"/>
          <w:color w:val="000000"/>
          <w:sz w:val="28"/>
        </w:rPr>
        <w:t>
      ІІМ – Қазақстан Республикасының Ішкі істер министрлігі</w:t>
      </w:r>
    </w:p>
    <w:p>
      <w:pPr>
        <w:spacing w:after="0"/>
        <w:ind w:left="0"/>
        <w:jc w:val="both"/>
      </w:pPr>
      <w:r>
        <w:rPr>
          <w:rFonts w:ascii="Times New Roman"/>
          <w:b w:val="false"/>
          <w:i w:val="false"/>
          <w:color w:val="000000"/>
          <w:sz w:val="28"/>
        </w:rPr>
        <w:t>
      ЭТРМ – Қазақстан Республикасының Экология және табиғи ресурстар министрлігі</w:t>
      </w:r>
    </w:p>
    <w:p>
      <w:pPr>
        <w:spacing w:after="0"/>
        <w:ind w:left="0"/>
        <w:jc w:val="both"/>
      </w:pPr>
      <w:r>
        <w:rPr>
          <w:rFonts w:ascii="Times New Roman"/>
          <w:b w:val="false"/>
          <w:i w:val="false"/>
          <w:color w:val="000000"/>
          <w:sz w:val="28"/>
        </w:rPr>
        <w:t>
      СИМ – Қазақстан Республикасының Сауда және интеграция министрлігі</w:t>
      </w:r>
    </w:p>
    <w:p>
      <w:pPr>
        <w:spacing w:after="0"/>
        <w:ind w:left="0"/>
        <w:jc w:val="both"/>
      </w:pPr>
      <w:r>
        <w:rPr>
          <w:rFonts w:ascii="Times New Roman"/>
          <w:b w:val="false"/>
          <w:i w:val="false"/>
          <w:color w:val="000000"/>
          <w:sz w:val="28"/>
        </w:rPr>
        <w:t>
      МҚІА – Қазақстан Республикасының Мемлекеттік қызмет істері агенттігі</w:t>
      </w:r>
    </w:p>
    <w:p>
      <w:pPr>
        <w:spacing w:after="0"/>
        <w:ind w:left="0"/>
        <w:jc w:val="both"/>
      </w:pPr>
      <w:r>
        <w:rPr>
          <w:rFonts w:ascii="Times New Roman"/>
          <w:b w:val="false"/>
          <w:i w:val="false"/>
          <w:color w:val="000000"/>
          <w:sz w:val="28"/>
        </w:rPr>
        <w:t>
      ҰБ – Қазақстан Республикасының Ұлттық Банкі</w:t>
      </w:r>
    </w:p>
    <w:p>
      <w:pPr>
        <w:spacing w:after="0"/>
        <w:ind w:left="0"/>
        <w:jc w:val="both"/>
      </w:pPr>
      <w:r>
        <w:rPr>
          <w:rFonts w:ascii="Times New Roman"/>
          <w:b w:val="false"/>
          <w:i w:val="false"/>
          <w:color w:val="000000"/>
          <w:sz w:val="28"/>
        </w:rPr>
        <w:t>
      БП ҚСАЕК – Қазақстан Республикасы Бас прокуратурасының Құқықтық статистика және арнайы есепке алу жөніндегі комитеті</w:t>
      </w:r>
    </w:p>
    <w:p>
      <w:pPr>
        <w:spacing w:after="0"/>
        <w:ind w:left="0"/>
        <w:jc w:val="both"/>
      </w:pPr>
      <w:r>
        <w:rPr>
          <w:rFonts w:ascii="Times New Roman"/>
          <w:b w:val="false"/>
          <w:i w:val="false"/>
          <w:color w:val="000000"/>
          <w:sz w:val="28"/>
        </w:rPr>
        <w:t>
      ҰҚК – Қазақстан Республикасының Ұлттық қауіпсіздік комитеті</w:t>
      </w:r>
    </w:p>
    <w:p>
      <w:pPr>
        <w:spacing w:after="0"/>
        <w:ind w:left="0"/>
        <w:jc w:val="both"/>
      </w:pPr>
      <w:r>
        <w:rPr>
          <w:rFonts w:ascii="Times New Roman"/>
          <w:b w:val="false"/>
          <w:i w:val="false"/>
          <w:color w:val="000000"/>
          <w:sz w:val="28"/>
        </w:rPr>
        <w:t>
      ЖССҚҚД – Қазақстан Республикасының Жоғарғы Соты жанындағы Соттардың қызметін қамтамасыз ету департаменті (Қазақстан Республикасы Жоғарғы Сотының аппараты)</w:t>
      </w:r>
    </w:p>
    <w:p>
      <w:pPr>
        <w:spacing w:after="0"/>
        <w:ind w:left="0"/>
        <w:jc w:val="both"/>
      </w:pPr>
      <w:r>
        <w:rPr>
          <w:rFonts w:ascii="Times New Roman"/>
          <w:b w:val="false"/>
          <w:i w:val="false"/>
          <w:color w:val="000000"/>
          <w:sz w:val="28"/>
        </w:rPr>
        <w:t>
      БЖЗҚ – Бірыңғай жинақтаушы зейнетақы қоры</w:t>
      </w:r>
    </w:p>
    <w:p>
      <w:pPr>
        <w:spacing w:after="0"/>
        <w:ind w:left="0"/>
        <w:jc w:val="both"/>
      </w:pPr>
      <w:r>
        <w:rPr>
          <w:rFonts w:ascii="Times New Roman"/>
          <w:b w:val="false"/>
          <w:i w:val="false"/>
          <w:color w:val="000000"/>
          <w:sz w:val="28"/>
        </w:rPr>
        <w:t>
      ЖАО – жергілікті атқарушы органдар</w:t>
      </w:r>
    </w:p>
    <w:p>
      <w:pPr>
        <w:spacing w:after="0"/>
        <w:ind w:left="0"/>
        <w:jc w:val="both"/>
      </w:pPr>
      <w:r>
        <w:rPr>
          <w:rFonts w:ascii="Times New Roman"/>
          <w:b w:val="false"/>
          <w:i w:val="false"/>
          <w:color w:val="000000"/>
          <w:sz w:val="28"/>
        </w:rPr>
        <w:t>
      Мемлекеттік корпорация – "Азаматтарға арналған үкімет" мемлекеттік корпорация" коммерциялық емес акционерлік қоғамы</w:t>
      </w:r>
    </w:p>
    <w:p>
      <w:pPr>
        <w:spacing w:after="0"/>
        <w:ind w:left="0"/>
        <w:jc w:val="both"/>
      </w:pPr>
      <w:r>
        <w:rPr>
          <w:rFonts w:ascii="Times New Roman"/>
          <w:b w:val="false"/>
          <w:i w:val="false"/>
          <w:color w:val="000000"/>
          <w:sz w:val="28"/>
        </w:rPr>
        <w:t>
      АҚ – акционерлік қоғам</w:t>
      </w:r>
    </w:p>
    <w:p>
      <w:pPr>
        <w:spacing w:after="0"/>
        <w:ind w:left="0"/>
        <w:jc w:val="both"/>
      </w:pPr>
      <w:r>
        <w:rPr>
          <w:rFonts w:ascii="Times New Roman"/>
          <w:b w:val="false"/>
          <w:i w:val="false"/>
          <w:color w:val="000000"/>
          <w:sz w:val="28"/>
        </w:rPr>
        <w:t>
      РММ – республикалық мемлекеттік мекеме</w:t>
      </w:r>
    </w:p>
    <w:p>
      <w:pPr>
        <w:spacing w:after="0"/>
        <w:ind w:left="0"/>
        <w:jc w:val="both"/>
      </w:pPr>
      <w:r>
        <w:rPr>
          <w:rFonts w:ascii="Times New Roman"/>
          <w:b w:val="false"/>
          <w:i w:val="false"/>
          <w:color w:val="000000"/>
          <w:sz w:val="28"/>
        </w:rPr>
        <w:t>
      РМК – республикалық мемлекеттік кәсіпорын</w:t>
      </w:r>
    </w:p>
    <w:p>
      <w:pPr>
        <w:spacing w:after="0"/>
        <w:ind w:left="0"/>
        <w:jc w:val="both"/>
      </w:pPr>
      <w:r>
        <w:rPr>
          <w:rFonts w:ascii="Times New Roman"/>
          <w:b w:val="false"/>
          <w:i w:val="false"/>
          <w:color w:val="000000"/>
          <w:sz w:val="28"/>
        </w:rPr>
        <w:t>
      ШЖҚ РМК – шаруашылық жүргізу құқығындағы республикалық мемлекеттік кәсіпорын</w:t>
      </w:r>
    </w:p>
    <w:p>
      <w:pPr>
        <w:spacing w:after="0"/>
        <w:ind w:left="0"/>
        <w:jc w:val="both"/>
      </w:pPr>
      <w:r>
        <w:rPr>
          <w:rFonts w:ascii="Times New Roman"/>
          <w:b w:val="false"/>
          <w:i w:val="false"/>
          <w:color w:val="000000"/>
          <w:sz w:val="28"/>
        </w:rPr>
        <w:t>
      РМҚК – республикалық мемлекеттік қазыналық кәсіпорын</w:t>
      </w:r>
    </w:p>
    <w:p>
      <w:pPr>
        <w:spacing w:after="0"/>
        <w:ind w:left="0"/>
        <w:jc w:val="both"/>
      </w:pPr>
      <w:r>
        <w:rPr>
          <w:rFonts w:ascii="Times New Roman"/>
          <w:b w:val="false"/>
          <w:i w:val="false"/>
          <w:color w:val="000000"/>
          <w:sz w:val="28"/>
        </w:rPr>
        <w:t>
      КММ – коммуналдық мемлекеттік мекеме</w:t>
      </w:r>
    </w:p>
    <w:p>
      <w:pPr>
        <w:spacing w:after="0"/>
        <w:ind w:left="0"/>
        <w:jc w:val="both"/>
      </w:pPr>
      <w:r>
        <w:rPr>
          <w:rFonts w:ascii="Times New Roman"/>
          <w:b w:val="false"/>
          <w:i w:val="false"/>
          <w:color w:val="000000"/>
          <w:sz w:val="28"/>
        </w:rPr>
        <w:t>
      БАҚ – бұқаралық ақпарат құралдары</w:t>
      </w:r>
    </w:p>
    <w:p>
      <w:pPr>
        <w:spacing w:after="0"/>
        <w:ind w:left="0"/>
        <w:jc w:val="both"/>
      </w:pPr>
      <w:r>
        <w:rPr>
          <w:rFonts w:ascii="Times New Roman"/>
          <w:b w:val="false"/>
          <w:i w:val="false"/>
          <w:color w:val="000000"/>
          <w:sz w:val="28"/>
        </w:rPr>
        <w:t>
      ҚНРДА – Қазақстан Республикасының Қаржы нарығын реттеу мен дамыту агенттігі</w:t>
      </w:r>
    </w:p>
    <w:p>
      <w:pPr>
        <w:spacing w:after="0"/>
        <w:ind w:left="0"/>
        <w:jc w:val="both"/>
      </w:pPr>
      <w:r>
        <w:rPr>
          <w:rFonts w:ascii="Times New Roman"/>
          <w:b w:val="false"/>
          <w:i w:val="false"/>
          <w:color w:val="000000"/>
          <w:sz w:val="28"/>
        </w:rPr>
        <w:t>
      "МРҚ" РМК – Қазақстан Республикасының Цифрлық даму, инновациялар және аэроғарыш өнеркәсібі министрлігі "Мемлекеттік радиожиілік қызметі" шаруашылық жүргізу құқығындағы республикалық мемлекеттік кәсіпорны;</w:t>
      </w:r>
    </w:p>
    <w:p>
      <w:pPr>
        <w:spacing w:after="0"/>
        <w:ind w:left="0"/>
        <w:jc w:val="both"/>
      </w:pPr>
      <w:r>
        <w:rPr>
          <w:rFonts w:ascii="Times New Roman"/>
          <w:b w:val="false"/>
          <w:i w:val="false"/>
          <w:color w:val="000000"/>
          <w:sz w:val="28"/>
        </w:rPr>
        <w:t>
      ӨБИ – ЦДИАӨМ Телекоммуникациялар комитетінің "Өңіраралық байланыс инспекциясы" республикалық мемлекеттік мекемесі</w:t>
      </w:r>
    </w:p>
    <w:p>
      <w:pPr>
        <w:spacing w:after="0"/>
        <w:ind w:left="0"/>
        <w:jc w:val="both"/>
      </w:pPr>
      <w:r>
        <w:rPr>
          <w:rFonts w:ascii="Times New Roman"/>
          <w:b w:val="false"/>
          <w:i w:val="false"/>
          <w:color w:val="000000"/>
          <w:sz w:val="28"/>
        </w:rPr>
        <w:t>
      ТЖМ – Қазақстан Республикасының Төтенше жағдайлар министрлігі</w:t>
      </w:r>
    </w:p>
    <w:p>
      <w:pPr>
        <w:spacing w:after="0"/>
        <w:ind w:left="0"/>
        <w:jc w:val="both"/>
      </w:pPr>
      <w:r>
        <w:rPr>
          <w:rFonts w:ascii="Times New Roman"/>
          <w:b w:val="false"/>
          <w:i w:val="false"/>
          <w:color w:val="000000"/>
          <w:sz w:val="28"/>
        </w:rPr>
        <w:t>
      БҚДА – Қазақстан Республикасының Бәсекелестікті қорғау және дамыту агенттігі</w:t>
      </w:r>
    </w:p>
    <w:p>
      <w:pPr>
        <w:spacing w:after="0"/>
        <w:ind w:left="0"/>
        <w:jc w:val="both"/>
      </w:pPr>
      <w:r>
        <w:rPr>
          <w:rFonts w:ascii="Times New Roman"/>
          <w:b w:val="false"/>
          <w:i w:val="false"/>
          <w:color w:val="000000"/>
          <w:sz w:val="28"/>
        </w:rPr>
        <w:t>
      СЖРА – Қазақстан Республикасының Стратегиялық жоспарлау және реформалар агенттігі</w:t>
      </w:r>
    </w:p>
    <w:p>
      <w:pPr>
        <w:spacing w:after="0"/>
        <w:ind w:left="0"/>
        <w:jc w:val="both"/>
      </w:pPr>
      <w:r>
        <w:rPr>
          <w:rFonts w:ascii="Times New Roman"/>
          <w:b w:val="false"/>
          <w:i w:val="false"/>
          <w:color w:val="000000"/>
          <w:sz w:val="28"/>
        </w:rPr>
        <w:t>
      "Даму" КДҚ" АҚ – "Даму" кәсіпкерлікті дамыту қоры" АҚ</w:t>
      </w:r>
    </w:p>
    <w:p>
      <w:pPr>
        <w:spacing w:after="0"/>
        <w:ind w:left="0"/>
        <w:jc w:val="both"/>
      </w:pPr>
      <w:r>
        <w:rPr>
          <w:rFonts w:ascii="Times New Roman"/>
          <w:b w:val="false"/>
          <w:i w:val="false"/>
          <w:color w:val="000000"/>
          <w:sz w:val="28"/>
        </w:rPr>
        <w:t>
      ДББҰ – дербес білім беру ұйымы</w:t>
      </w:r>
    </w:p>
    <w:p>
      <w:pPr>
        <w:spacing w:after="0"/>
        <w:ind w:left="0"/>
        <w:jc w:val="both"/>
      </w:pPr>
      <w:r>
        <w:rPr>
          <w:rFonts w:ascii="Times New Roman"/>
          <w:b w:val="false"/>
          <w:i w:val="false"/>
          <w:color w:val="000000"/>
          <w:sz w:val="28"/>
        </w:rPr>
        <w:t>
      ҰК – Ұлттық компания</w:t>
      </w:r>
    </w:p>
    <w:p>
      <w:pPr>
        <w:spacing w:after="0"/>
        <w:ind w:left="0"/>
        <w:jc w:val="both"/>
      </w:pPr>
      <w:r>
        <w:rPr>
          <w:rFonts w:ascii="Times New Roman"/>
          <w:b w:val="false"/>
          <w:i w:val="false"/>
          <w:color w:val="000000"/>
          <w:sz w:val="28"/>
        </w:rPr>
        <w:t>
      ОМ – Қазақстан Республикасының Оқу-ағарту министрлігі ҒЖБМ – Қазақстан Республикасының Ғылым және жоғары білім министрілігі</w:t>
      </w:r>
    </w:p>
    <w:p>
      <w:pPr>
        <w:spacing w:after="0"/>
        <w:ind w:left="0"/>
        <w:jc w:val="left"/>
      </w:pPr>
      <w:r>
        <w:br/>
      </w:r>
      <w:r>
        <w:br/>
      </w:r>
      <w:r>
        <w:rPr>
          <w:rFonts w:ascii="Times New Roman"/>
          <w:b w:val="false"/>
          <w:i w:val="false"/>
          <w:color w:val="000000"/>
          <w:sz w:val="28"/>
        </w:rPr>
        <w:t>
				</w:t>
      </w:r>
    </w:p>
    <w:p>
      <w:pPr>
        <w:pStyle w:val="disclaimer"/>
      </w:pPr>
      <w:r>
        <w:rPr>
          <w:rFonts w:ascii="Times New Roman"/>
          <w:b w:val="false"/>
          <w:i w:val="false"/>
          <w:color w:val="000000"/>
        </w:rPr>
        <w:t>
					© 2012. Қазақстан Республикасы Әділет министрлігінің «Қазақстан Республикасының Заңнама және құқықтық ақпарат институты» ШЖҚ РМК
				</w:t>
      </w:r>
    </w:p>
    <w:sectPr>
      <w:pgSz w:w="11907" w:h="16839" w:code="9"/>
      <w:pgMar w:top="1440" w:right="1080" w:bottom="1440" w:left="1080"/>
    </w:sectPr>
  </w:body>
</w:document>
</file>

<file path=word/numbering.xml><?xml version="1.0" encoding="utf-8"?>
<w:numbering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file>

<file path=word/styles.xml><?xml version="1.0" encoding="utf-8"?>
<w:styles xmlns:w="http://schemas.openxmlformats.org/wordprocessingml/2006/main" xmlns:w15="http://schemas.microsoft.com/office/word/2012/wordml" xmlns:r="http://schemas.openxmlformats.org/officeDocument/2006/relationships" xmlns:m="http://schemas.openxmlformats.org/officeDocument/2006/math" xmlns:w14="http://schemas.microsoft.com/office/word/2010/wordml" xmlns:wp="http://schemas.openxmlformats.org/drawingml/2006/wordprocessingDrawing" xmlns:a="http://schemas.openxmlformats.org/drawingml/2006/main" xmlns:ns8="http://schemas.openxmlformats.org/schemaLibrary/2006/main" xmlns:mc="http://schemas.openxmlformats.org/markup-compatibility/2006" xmlns:wne="http://schemas.microsoft.com/office/word/2006/wordml" xmlns:c="http://schemas.openxmlformats.org/drawingml/2006/chart" xmlns:ns12="http://schemas.openxmlformats.org/drawingml/2006/chartDrawing" xmlns:dgm="http://schemas.openxmlformats.org/drawingml/2006/diagram" xmlns:pic="http://schemas.openxmlformats.org/drawingml/2006/picture" xmlns:xdr="http://schemas.openxmlformats.org/drawingml/2006/spreadsheetDrawing" xmlns:dsp="http://schemas.microsoft.com/office/drawing/2008/diagram" xmlns:o="urn:schemas-microsoft-com:office:office" xmlns:v="urn:schemas-microsoft-com:vml" xmlns:ns19="urn:schemas-microsoft-com:office:excel" xmlns:w10="urn:schemas-microsoft-com:office:word" xmlns:ns21="urn:schemas-microsoft-com:office:powerpoint" xmlns:ns23="http://schemas.microsoft.com/office/2006/coverPageProps" xmlns:odx="http://opendope.org/xpaths" xmlns:odc="http://opendope.org/conditions" xmlns:odq="http://opendope.org/questions" xmlns:oda="http://opendope.org/answers" xmlns:odi="http://opendope.org/components" xmlns:odgm="http://opendope.org/SmartArt/DataHierarchy" xmlns:ns30="http://schemas.openxmlformats.org/officeDocument/2006/bibliography" xmlns:ns31="http://schemas.openxmlformats.org/drawingml/2006/compatibility" xmlns:ns32="http://schemas.openxmlformats.org/drawingml/2006/lockedCanvas">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false" w:defUIPriority="99" w:defSemiHidden="true" w:defUnhideWhenUsed="true" w:defQFormat="false" w:count="267">
    <w:lsdException w:name="Normal" w:uiPriority="0" w:semiHidden="false" w:unhideWhenUsed="false" w:qFormat="true"/>
    <w:lsdException w:name="heading 1" w:uiPriority="9" w:semiHidden="false" w:unhideWhenUsed="false" w:qFormat="true"/>
    <w:lsdException w:name="heading 2" w:uiPriority="9" w:qFormat="true"/>
    <w:lsdException w:name="heading 3" w:uiPriority="9" w:qFormat="true"/>
    <w:lsdException w:name="heading 4" w:uiPriority="9" w:qFormat="true"/>
    <w:lsdException w:name="Title" w:uiPriority="10" w:semiHidden="false" w:unhideWhenUsed="false" w:qFormat="true"/>
    <w:lsdException w:name="Default Paragraph Font" w:uiPriority="1"/>
    <w:lsdException w:name="Subtitle" w:uiPriority="11" w:semiHidden="false" w:unhideWhenUsed="false" w:qFormat="true"/>
    <w:lsdException w:name="Emphasis" w:uiPriority="20" w:semiHidden="false" w:unhideWhenUsed="false" w:qFormat="true"/>
    <w:lsdException w:name="Table Grid" w:uiPriority="59" w:semiHidden="false" w:unhideWhenUsed="false"/>
  </w:latentStyles>
  <w:style w:type="paragraph" w:styleId="Normal" w:default="true">
    <w:name w:val="Normal"/>
    <w:basedOn w:val="DocDefaults"/>
    <w:qFormat/>
    <w:rsid w:val="004A3277"/>
    <w:rPr>
      <w:rFonts w:ascii="Times New Roman" w:hAnsi="Times New Roman" w:eastAsia="Times New Roman" w:cs="Times New Roman"/>
    </w:rPr>
  </w:style>
  <w:style w:type="paragraph" w:styleId="Heading1">
    <w:name w:val="heading 1"/>
    <w:basedOn w:val="Normal"/>
    <w:next w:val="Normal"/>
    <w:link w:val="Heading1Char"/>
    <w:uiPriority w:val="9"/>
    <w:qFormat/>
    <w:rsid w:val="00841CD9"/>
    <w:pPr>
      <w:keepNext/>
      <w:keepLines/>
      <w:spacing w:before="480"/>
      <w:outlineLvl w:val="0"/>
    </w:pPr>
    <w:rPr>
      <w:rFonts w:ascii="Times New Roman" w:hAnsi="Times New Roman" w:eastAsia="Times New Roman" w:cs="Times New Roman"/>
    </w:rPr>
  </w:style>
  <w:style w:type="paragraph" w:styleId="Heading2">
    <w:name w:val="heading 2"/>
    <w:basedOn w:val="Normal"/>
    <w:next w:val="Normal"/>
    <w:link w:val="Heading2Char"/>
    <w:uiPriority w:val="9"/>
    <w:unhideWhenUsed/>
    <w:qFormat/>
    <w:rsid w:val="00841CD9"/>
    <w:pPr>
      <w:keepNext/>
      <w:keepLines/>
      <w:spacing w:before="200"/>
      <w:outlineLvl w:val="1"/>
    </w:pPr>
    <w:rPr>
      <w:rFonts w:ascii="Times New Roman" w:hAnsi="Times New Roman" w:eastAsia="Times New Roman" w:cs="Times New Roman"/>
    </w:rPr>
  </w:style>
  <w:style w:type="paragraph" w:styleId="Heading3">
    <w:name w:val="heading 3"/>
    <w:basedOn w:val="Normal"/>
    <w:next w:val="Normal"/>
    <w:link w:val="Heading3Char"/>
    <w:uiPriority w:val="9"/>
    <w:unhideWhenUsed/>
    <w:qFormat/>
    <w:rsid w:val="00841CD9"/>
    <w:pPr>
      <w:keepNext/>
      <w:keepLines/>
      <w:spacing w:before="200"/>
      <w:outlineLvl w:val="2"/>
    </w:pPr>
    <w:rPr>
      <w:rFonts w:ascii="Times New Roman" w:hAnsi="Times New Roman" w:eastAsia="Times New Roman" w:cs="Times New Roman"/>
    </w:rPr>
  </w:style>
  <w:style w:type="paragraph" w:styleId="Heading4">
    <w:name w:val="heading 4"/>
    <w:basedOn w:val="Normal"/>
    <w:next w:val="Normal"/>
    <w:link w:val="Heading4Char"/>
    <w:uiPriority w:val="9"/>
    <w:unhideWhenUsed/>
    <w:qFormat/>
    <w:rsid w:val="00841CD9"/>
    <w:pPr>
      <w:keepNext/>
      <w:keepLines/>
      <w:spacing w:before="200"/>
      <w:outlineLvl w:val="3"/>
    </w:pPr>
    <w:rPr>
      <w:rFonts w:ascii="Times New Roman" w:hAnsi="Times New Roman" w:eastAsia="Times New Roman" w:cs="Times New Roman"/>
    </w:rPr>
  </w:style>
  <w:style w:type="character" w:styleId="DefaultParagraphFont" w:default="true">
    <w:name w:val="Default Paragraph Font"/>
    <w:uiPriority w:val="1"/>
    <w:semiHidden/>
    <w:unhideWhenUsed/>
    <w:rPr>
      <w:rFonts w:ascii="Times New Roman" w:hAnsi="Times New Roman" w:eastAsia="Times New Roman" w:cs="Times New Roman"/>
    </w:rPr>
  </w:style>
  <w:style w:type="paragraph" w:styleId="Header">
    <w:name w:val="header"/>
    <w:basedOn w:val="Normal"/>
    <w:link w:val="HeaderChar"/>
    <w:uiPriority w:val="99"/>
    <w:unhideWhenUsed/>
    <w:rsid w:val="00841CD9"/>
    <w:pPr>
      <w:tabs>
        <w:tab w:val="center" w:pos="4680"/>
        <w:tab w:val="right" w:pos="9360"/>
      </w:tabs>
    </w:pPr>
    <w:rPr>
      <w:rFonts w:ascii="Times New Roman" w:hAnsi="Times New Roman" w:eastAsia="Times New Roman" w:cs="Times New Roman"/>
    </w:rPr>
  </w:style>
  <w:style w:type="character" w:styleId="HeaderChar" w:customStyle="true">
    <w:name w:val="Header Char"/>
    <w:basedOn w:val="DefaultParagraphFont"/>
    <w:link w:val="Header"/>
    <w:uiPriority w:val="99"/>
    <w:rsid w:val="00841CD9"/>
    <w:rPr>
      <w:rFonts w:ascii="Times New Roman" w:hAnsi="Times New Roman" w:eastAsia="Times New Roman" w:cs="Times New Roman"/>
    </w:rPr>
  </w:style>
  <w:style w:type="character" w:styleId="Heading1Char" w:customStyle="true">
    <w:name w:val="Heading 1 Char"/>
    <w:basedOn w:val="DefaultParagraphFont"/>
    <w:link w:val="Heading1"/>
    <w:uiPriority w:val="9"/>
    <w:rsid w:val="00841CD9"/>
    <w:rPr>
      <w:rFonts w:ascii="Times New Roman" w:hAnsi="Times New Roman" w:eastAsia="Times New Roman" w:cs="Times New Roman"/>
    </w:rPr>
  </w:style>
  <w:style w:type="character" w:styleId="Heading2Char" w:customStyle="true">
    <w:name w:val="Heading 2 Char"/>
    <w:basedOn w:val="DefaultParagraphFont"/>
    <w:link w:val="Heading2"/>
    <w:uiPriority w:val="9"/>
    <w:rsid w:val="00841CD9"/>
    <w:rPr>
      <w:rFonts w:ascii="Times New Roman" w:hAnsi="Times New Roman" w:eastAsia="Times New Roman" w:cs="Times New Roman"/>
    </w:rPr>
  </w:style>
  <w:style w:type="character" w:styleId="Heading3Char" w:customStyle="true">
    <w:name w:val="Heading 3 Char"/>
    <w:basedOn w:val="DefaultParagraphFont"/>
    <w:link w:val="Heading3"/>
    <w:uiPriority w:val="9"/>
    <w:rsid w:val="00841CD9"/>
    <w:rPr>
      <w:rFonts w:ascii="Times New Roman" w:hAnsi="Times New Roman" w:eastAsia="Times New Roman" w:cs="Times New Roman"/>
    </w:rPr>
  </w:style>
  <w:style w:type="character" w:styleId="Heading4Char" w:customStyle="true">
    <w:name w:val="Heading 4 Char"/>
    <w:basedOn w:val="DefaultParagraphFont"/>
    <w:link w:val="Heading4"/>
    <w:uiPriority w:val="9"/>
    <w:rsid w:val="00841CD9"/>
    <w:rPr>
      <w:rFonts w:ascii="Times New Roman" w:hAnsi="Times New Roman" w:eastAsia="Times New Roman" w:cs="Times New Roman"/>
    </w:rPr>
  </w:style>
  <w:style w:type="paragraph" w:styleId="NormalIndent">
    <w:name w:val="Normal Indent"/>
    <w:basedOn w:val="Normal"/>
    <w:uiPriority w:val="99"/>
    <w:unhideWhenUsed/>
    <w:rsid w:val="00841CD9"/>
    <w:pPr>
      <w:ind w:left="720"/>
    </w:pPr>
    <w:rPr>
      <w:rFonts w:ascii="Times New Roman" w:hAnsi="Times New Roman" w:eastAsia="Times New Roman" w:cs="Times New Roman"/>
    </w:rPr>
  </w:style>
  <w:style w:type="paragraph" w:styleId="Subtitle">
    <w:name w:val="Subtitle"/>
    <w:basedOn w:val="Normal"/>
    <w:next w:val="Normal"/>
    <w:link w:val="SubtitleChar"/>
    <w:uiPriority w:val="11"/>
    <w:qFormat/>
    <w:rsid w:val="00841CD9"/>
    <w:pPr>
      <w:numPr>
        <w:ilvl w:val="1"/>
      </w:numPr>
      <w:ind w:left="86"/>
    </w:pPr>
    <w:rPr>
      <w:rFonts w:ascii="Times New Roman" w:hAnsi="Times New Roman" w:eastAsia="Times New Roman" w:cs="Times New Roman"/>
    </w:rPr>
  </w:style>
  <w:style w:type="character" w:styleId="SubtitleChar" w:customStyle="true">
    <w:name w:val="Subtitle Char"/>
    <w:basedOn w:val="DefaultParagraphFont"/>
    <w:link w:val="Subtitle"/>
    <w:uiPriority w:val="11"/>
    <w:rsid w:val="00841CD9"/>
    <w:rPr>
      <w:rFonts w:ascii="Times New Roman" w:hAnsi="Times New Roman" w:eastAsia="Times New Roman" w:cs="Times New Roman"/>
    </w:rPr>
  </w:style>
  <w:style w:type="paragraph" w:styleId="Title">
    <w:name w:val="Title"/>
    <w:basedOn w:val="Normal"/>
    <w:next w:val="Normal"/>
    <w:link w:val="TitleChar"/>
    <w:uiPriority w:val="10"/>
    <w:qFormat/>
    <w:rsid w:val="00841CD9"/>
    <w:pPr>
      <w:pBdr>
        <w:bottom w:val="single" w:color="4F81BD" w:themeColor="accent1" w:sz="8" w:space="4"/>
      </w:pBdr>
      <w:spacing w:after="300"/>
      <w:contextualSpacing/>
    </w:pPr>
    <w:rPr>
      <w:rFonts w:ascii="Times New Roman" w:hAnsi="Times New Roman" w:eastAsia="Times New Roman" w:cs="Times New Roman"/>
    </w:rPr>
  </w:style>
  <w:style w:type="character" w:styleId="TitleChar" w:customStyle="true">
    <w:name w:val="Title Char"/>
    <w:basedOn w:val="DefaultParagraphFont"/>
    <w:link w:val="Title"/>
    <w:uiPriority w:val="10"/>
    <w:rsid w:val="00841CD9"/>
    <w:rPr>
      <w:rFonts w:ascii="Times New Roman" w:hAnsi="Times New Roman" w:eastAsia="Times New Roman" w:cs="Times New Roman"/>
    </w:rPr>
  </w:style>
  <w:style w:type="character" w:styleId="Emphasis">
    <w:name w:val="Emphasis"/>
    <w:basedOn w:val="DefaultParagraphFont"/>
    <w:uiPriority w:val="20"/>
    <w:qFormat/>
    <w:rsid w:val="00D1197D"/>
    <w:rPr>
      <w:rFonts w:ascii="Times New Roman" w:hAnsi="Times New Roman" w:eastAsia="Times New Roman" w:cs="Times New Roman"/>
    </w:rPr>
  </w:style>
  <w:style w:type="character" w:styleId="Hyperlink">
    <w:name w:val="Hyperlink"/>
    <w:basedOn w:val="DefaultParagraphFont"/>
    <w:uiPriority w:val="99"/>
    <w:unhideWhenUsed/>
    <w:rPr>
      <w:rFonts w:ascii="Times New Roman" w:hAnsi="Times New Roman" w:eastAsia="Times New Roman" w:cs="Times New Roman"/>
    </w:rPr>
  </w:style>
  <w:style w:type="table" w:styleId="TableGrid">
    <w:name w:val="Table Grid"/>
    <w:basedOn w:val="TableNormal"/>
    <w:uiPriority w:val="59"/>
    <w:pPr>
      <w:spacing w:after="0" w:line="240" w:lineRule="auto"/>
    </w:pPr>
    <w:rPr>
      <w:rFonts w:ascii="Times New Roman" w:hAnsi="Times New Roman" w:eastAsia="Times New Roman" w:cs="Times New Roman"/>
    </w:rPr>
    <w:tblPr>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table" w:styleId="TableNormal" w:default="true">
    <w:name w:val="Normal Table"/>
    <w:uiPriority w:val="99"/>
    <w:semiHidden/>
    <w:unhideWhenUsed/>
    <w:qFormat/>
    <w:rPr>
      <w:rFonts w:ascii="Times New Roman" w:hAnsi="Times New Roman" w:eastAsia="Times New Roman" w:cs="Times New Roman"/>
    </w:rPr>
    <w:tblPr>
      <w:tblInd w:w="0" w:type="dxa"/>
      <w:tblCellMar>
        <w:top w:w="0" w:type="dxa"/>
        <w:left w:w="108" w:type="dxa"/>
        <w:bottom w:w="0" w:type="dxa"/>
        <w:right w:w="108" w:type="dxa"/>
      </w:tblCellMar>
    </w:tblPr>
  </w:style>
  <w:style w:type="paragraph" w:styleId="Caption">
    <w:name w:val="caption"/>
    <w:basedOn w:val="Normal"/>
    <w:next w:val="Normal"/>
    <w:uiPriority w:val="35"/>
    <w:semiHidden/>
    <w:unhideWhenUsed/>
    <w:qFormat/>
    <w:rsid w:val="007109C0"/>
    <w:pPr>
      <w:spacing w:line="240" w:lineRule="auto"/>
    </w:pPr>
    <w:rPr>
      <w:rFonts w:ascii="Times New Roman" w:hAnsi="Times New Roman" w:eastAsia="Times New Roman" w:cs="Times New Roman"/>
    </w:rPr>
  </w:style>
  <w:style w:type="paragraph" w:styleId="disclaimer">
    <w:name w:val="disclaimer"/>
    <w:basedOn w:val="Normal"/>
    <w:pPr>
      <w:jc w:val="center"/>
    </w:pPr>
    <w:rPr>
      <w:sz w:val="18"/>
      <w:szCs w:val="18"/>
    </w:rPr>
  </w:style>
  <w:style w:type="paragraph" w:styleId="DocDefaults">
    <w:name w:val="DocDefaults"/>
    <w:pPr>
      <w:spacing w:after="200" w:line="276" w:lineRule="auto"/>
    </w:pPr>
    <w:rPr>
      <w:rFonts w:asciiTheme="minorHAnsi" w:hAnsiTheme="minorHAnsi" w:eastAsiaTheme="minorHAnsi" w:cstheme="minorBidi"/>
      <w:sz w:val="22"/>
      <w:szCs w:val="22"/>
      <w:lang w:val="en-US" w:eastAsia="en-US" w:bidi="ar-SA"/>
    </w:rPr>
  </w:style>
</w:styles>
</file>

<file path=word/_rels/document.xml.rels><?xml version="1.0" encoding="UTF-8" standalone="yes"?><Relationships xmlns="http://schemas.openxmlformats.org/package/2006/relationships"><Relationship Target="styles.xml" Type="http://schemas.openxmlformats.org/officeDocument/2006/relationships/styles" Id="rId1"/><Relationship Target="numbering.xml" Type="http://schemas.openxmlformats.org/officeDocument/2006/relationships/numbering" Id="rId2"/><Relationship Target="media/document_image_rId3.png" Type="http://schemas.openxmlformats.org/officeDocument/2006/relationships/image" Id="rId3"/></Relationships>
</file>

<file path=docProps/app.xml><?xml version="1.0" encoding="utf-8"?>
<properties:Properties xmlns:vt="http://schemas.openxmlformats.org/officeDocument/2006/docPropsVTypes" xmlns:properties="http://schemas.openxmlformats.org/officeDocument/2006/extended-properties"/>
</file>

<file path=docProps/core.xml><?xml version="1.0" encoding="utf-8"?>
<cp:coreProperties xmlns:cp="http://schemas.openxmlformats.org/package/2006/metadata/core-properties" xmlns:dcterms="http://purl.org/dc/terms/" xmlns:dc="http://purl.org/dc/elements/1.1/"/>
</file>